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D1" w:rsidRPr="006424E0" w:rsidRDefault="00E01AF3" w:rsidP="00E01AF3">
      <w:pPr>
        <w:pStyle w:val="42"/>
        <w:keepNext/>
        <w:keepLines/>
        <w:shd w:val="clear" w:color="auto" w:fill="auto"/>
        <w:spacing w:after="0" w:line="240" w:lineRule="auto"/>
        <w:ind w:left="-1134" w:right="20"/>
        <w:jc w:val="left"/>
        <w:rPr>
          <w:sz w:val="28"/>
          <w:szCs w:val="28"/>
        </w:rPr>
        <w:sectPr w:rsidR="001A0ED1" w:rsidRPr="006424E0" w:rsidSect="000765BC">
          <w:footerReference w:type="default" r:id="rId8"/>
          <w:type w:val="continuous"/>
          <w:pgSz w:w="11905" w:h="16837"/>
          <w:pgMar w:top="426" w:right="850" w:bottom="1134" w:left="1701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46.75pt;height:773.25pt">
            <v:imagedata r:id="rId9" o:title="лицо"/>
          </v:shape>
        </w:pict>
      </w:r>
    </w:p>
    <w:p w:rsidR="001A0ED1" w:rsidRDefault="001A0ED1" w:rsidP="006424E0">
      <w:pPr>
        <w:pStyle w:val="52"/>
        <w:keepNext/>
        <w:keepLines/>
        <w:shd w:val="clear" w:color="auto" w:fill="auto"/>
        <w:spacing w:after="0" w:line="240" w:lineRule="auto"/>
        <w:ind w:left="3600"/>
        <w:rPr>
          <w:sz w:val="28"/>
          <w:szCs w:val="28"/>
        </w:rPr>
      </w:pPr>
      <w:bookmarkStart w:id="0" w:name="bookmark7"/>
      <w:r w:rsidRPr="006424E0">
        <w:rPr>
          <w:sz w:val="28"/>
          <w:szCs w:val="28"/>
        </w:rPr>
        <w:lastRenderedPageBreak/>
        <w:t>Общие сведения</w:t>
      </w:r>
      <w:bookmarkEnd w:id="0"/>
    </w:p>
    <w:p w:rsidR="000765BC" w:rsidRPr="006424E0" w:rsidRDefault="000765BC" w:rsidP="006424E0">
      <w:pPr>
        <w:pStyle w:val="52"/>
        <w:keepNext/>
        <w:keepLines/>
        <w:shd w:val="clear" w:color="auto" w:fill="auto"/>
        <w:spacing w:after="0" w:line="240" w:lineRule="auto"/>
        <w:ind w:left="3600"/>
        <w:rPr>
          <w:sz w:val="28"/>
          <w:szCs w:val="28"/>
        </w:rPr>
      </w:pPr>
    </w:p>
    <w:p w:rsidR="000765BC" w:rsidRPr="000765BC" w:rsidRDefault="000765BC" w:rsidP="000765BC">
      <w:pPr>
        <w:pStyle w:val="21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0765BC">
        <w:rPr>
          <w:b/>
          <w:sz w:val="28"/>
          <w:szCs w:val="28"/>
        </w:rPr>
        <w:t xml:space="preserve">Муниципальное казенное общеобразовательное учреждение </w:t>
      </w:r>
    </w:p>
    <w:p w:rsidR="000765BC" w:rsidRPr="000765BC" w:rsidRDefault="000765BC" w:rsidP="000765BC">
      <w:pPr>
        <w:pStyle w:val="21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0765BC">
        <w:rPr>
          <w:b/>
          <w:sz w:val="28"/>
          <w:szCs w:val="28"/>
        </w:rPr>
        <w:t xml:space="preserve">средняя общеобразовательная школа </w:t>
      </w:r>
      <w:r w:rsidR="00856C8F">
        <w:rPr>
          <w:b/>
          <w:sz w:val="28"/>
          <w:szCs w:val="28"/>
        </w:rPr>
        <w:t>ж.д. ст. Просница</w:t>
      </w:r>
      <w:r w:rsidRPr="000765BC">
        <w:rPr>
          <w:b/>
          <w:sz w:val="28"/>
          <w:szCs w:val="28"/>
        </w:rPr>
        <w:t xml:space="preserve"> </w:t>
      </w:r>
    </w:p>
    <w:p w:rsidR="001A0ED1" w:rsidRPr="000765BC" w:rsidRDefault="000765BC" w:rsidP="000765BC">
      <w:pPr>
        <w:pStyle w:val="21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0765BC">
        <w:rPr>
          <w:b/>
          <w:sz w:val="28"/>
          <w:szCs w:val="28"/>
        </w:rPr>
        <w:t>Кирово-Чепецкого района Кировской области</w:t>
      </w:r>
    </w:p>
    <w:p w:rsidR="000765BC" w:rsidRDefault="000765BC" w:rsidP="006424E0">
      <w:pPr>
        <w:pStyle w:val="151"/>
        <w:shd w:val="clear" w:color="auto" w:fill="auto"/>
        <w:tabs>
          <w:tab w:val="left" w:leader="underscore" w:pos="2991"/>
        </w:tabs>
        <w:spacing w:after="0" w:line="240" w:lineRule="auto"/>
        <w:ind w:left="20" w:firstLine="0"/>
        <w:rPr>
          <w:sz w:val="28"/>
          <w:szCs w:val="28"/>
        </w:rPr>
      </w:pPr>
    </w:p>
    <w:p w:rsidR="00E967B2" w:rsidRDefault="001A0ED1" w:rsidP="00E967B2">
      <w:pPr>
        <w:pStyle w:val="151"/>
        <w:shd w:val="clear" w:color="auto" w:fill="auto"/>
        <w:tabs>
          <w:tab w:val="left" w:leader="underscore" w:pos="2991"/>
        </w:tabs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>Тип ОУ</w:t>
      </w:r>
      <w:r w:rsidR="000765BC">
        <w:rPr>
          <w:sz w:val="28"/>
          <w:szCs w:val="28"/>
        </w:rPr>
        <w:t xml:space="preserve">  - муниципальное  казенное </w:t>
      </w:r>
    </w:p>
    <w:p w:rsidR="00E967B2" w:rsidRDefault="00E967B2" w:rsidP="00E967B2">
      <w:pPr>
        <w:pStyle w:val="151"/>
        <w:shd w:val="clear" w:color="auto" w:fill="auto"/>
        <w:tabs>
          <w:tab w:val="left" w:leader="underscore" w:pos="2991"/>
        </w:tabs>
        <w:spacing w:after="0" w:line="240" w:lineRule="auto"/>
        <w:ind w:left="20" w:firstLine="0"/>
        <w:rPr>
          <w:sz w:val="28"/>
          <w:szCs w:val="28"/>
        </w:rPr>
      </w:pPr>
    </w:p>
    <w:p w:rsidR="001A0ED1" w:rsidRPr="00E967B2" w:rsidRDefault="001A0ED1" w:rsidP="00E967B2">
      <w:pPr>
        <w:pStyle w:val="151"/>
        <w:shd w:val="clear" w:color="auto" w:fill="auto"/>
        <w:tabs>
          <w:tab w:val="left" w:leader="underscore" w:pos="2991"/>
        </w:tabs>
        <w:spacing w:after="0" w:line="240" w:lineRule="auto"/>
        <w:ind w:left="20" w:firstLine="0"/>
        <w:rPr>
          <w:b/>
          <w:i/>
          <w:sz w:val="28"/>
          <w:szCs w:val="28"/>
          <w:u w:val="single"/>
        </w:rPr>
      </w:pPr>
      <w:r w:rsidRPr="00E967B2">
        <w:rPr>
          <w:b/>
          <w:i/>
          <w:sz w:val="28"/>
          <w:szCs w:val="28"/>
          <w:u w:val="single"/>
        </w:rPr>
        <w:t>Юридический адрес ОУ:</w:t>
      </w:r>
    </w:p>
    <w:p w:rsidR="000765BC" w:rsidRDefault="000765BC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 xml:space="preserve">613000, Кировская область, Кирово-Чепецкий район, </w:t>
      </w:r>
    </w:p>
    <w:p w:rsidR="000765BC" w:rsidRDefault="00856C8F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ст. Просница, ул. Большевиков, 8а</w:t>
      </w:r>
    </w:p>
    <w:p w:rsidR="000765BC" w:rsidRPr="006424E0" w:rsidRDefault="000765BC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1A0ED1" w:rsidRPr="00E967B2" w:rsidRDefault="001A0ED1" w:rsidP="006424E0">
      <w:pPr>
        <w:pStyle w:val="151"/>
        <w:shd w:val="clear" w:color="auto" w:fill="auto"/>
        <w:spacing w:after="0" w:line="240" w:lineRule="auto"/>
        <w:ind w:left="20" w:firstLine="0"/>
        <w:rPr>
          <w:b/>
          <w:i/>
          <w:sz w:val="28"/>
          <w:szCs w:val="28"/>
          <w:u w:val="single"/>
        </w:rPr>
      </w:pPr>
      <w:r w:rsidRPr="00E967B2">
        <w:rPr>
          <w:b/>
          <w:i/>
          <w:sz w:val="28"/>
          <w:szCs w:val="28"/>
          <w:u w:val="single"/>
        </w:rPr>
        <w:t>Фактический адрес ОУ:</w:t>
      </w:r>
    </w:p>
    <w:p w:rsidR="000765BC" w:rsidRDefault="000765BC" w:rsidP="000765BC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 xml:space="preserve">613000, Кировская область, Кирово-Чепецкий район, </w:t>
      </w:r>
    </w:p>
    <w:p w:rsidR="00856C8F" w:rsidRDefault="00856C8F" w:rsidP="00856C8F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ст. Просница, ул. Большевиков, 8а</w:t>
      </w:r>
    </w:p>
    <w:p w:rsidR="000765BC" w:rsidRPr="006424E0" w:rsidRDefault="000765BC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1A0ED1" w:rsidRPr="00E967B2" w:rsidRDefault="001A0ED1" w:rsidP="006424E0">
      <w:pPr>
        <w:pStyle w:val="151"/>
        <w:shd w:val="clear" w:color="auto" w:fill="auto"/>
        <w:spacing w:after="0" w:line="240" w:lineRule="auto"/>
        <w:ind w:left="20" w:firstLine="0"/>
        <w:rPr>
          <w:b/>
          <w:i/>
          <w:sz w:val="28"/>
          <w:szCs w:val="28"/>
          <w:u w:val="single"/>
        </w:rPr>
      </w:pPr>
      <w:r w:rsidRPr="00E967B2">
        <w:rPr>
          <w:b/>
          <w:i/>
          <w:sz w:val="28"/>
          <w:szCs w:val="28"/>
          <w:u w:val="single"/>
        </w:rPr>
        <w:t>Руководители ОУ:</w:t>
      </w:r>
    </w:p>
    <w:p w:rsidR="000765BC" w:rsidRDefault="001A0ED1" w:rsidP="006424E0">
      <w:pPr>
        <w:pStyle w:val="151"/>
        <w:shd w:val="clear" w:color="auto" w:fill="auto"/>
        <w:tabs>
          <w:tab w:val="left" w:leader="underscore" w:pos="6774"/>
          <w:tab w:val="left" w:leader="underscore" w:pos="8636"/>
        </w:tabs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 xml:space="preserve">Директор </w:t>
      </w:r>
      <w:r w:rsidR="000765BC">
        <w:rPr>
          <w:sz w:val="28"/>
          <w:szCs w:val="28"/>
        </w:rPr>
        <w:t xml:space="preserve"> школы -  </w:t>
      </w:r>
    </w:p>
    <w:p w:rsidR="000765BC" w:rsidRDefault="00856C8F" w:rsidP="006424E0">
      <w:pPr>
        <w:pStyle w:val="151"/>
        <w:shd w:val="clear" w:color="auto" w:fill="auto"/>
        <w:tabs>
          <w:tab w:val="left" w:leader="underscore" w:pos="6774"/>
          <w:tab w:val="left" w:leader="underscore" w:pos="8636"/>
        </w:tabs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Буркалова Светлана Борисовна</w:t>
      </w:r>
      <w:r w:rsidR="000765BC">
        <w:rPr>
          <w:sz w:val="28"/>
          <w:szCs w:val="28"/>
        </w:rPr>
        <w:t>, тел./факс - 8(83361) 7</w:t>
      </w:r>
      <w:r>
        <w:rPr>
          <w:sz w:val="28"/>
          <w:szCs w:val="28"/>
        </w:rPr>
        <w:t>3</w:t>
      </w:r>
      <w:r w:rsidR="000765BC">
        <w:rPr>
          <w:sz w:val="28"/>
          <w:szCs w:val="28"/>
        </w:rPr>
        <w:t>-</w:t>
      </w:r>
      <w:r>
        <w:rPr>
          <w:sz w:val="28"/>
          <w:szCs w:val="28"/>
        </w:rPr>
        <w:t>3-38</w:t>
      </w:r>
    </w:p>
    <w:p w:rsidR="000765BC" w:rsidRDefault="000765BC" w:rsidP="006424E0">
      <w:pPr>
        <w:pStyle w:val="151"/>
        <w:shd w:val="clear" w:color="auto" w:fill="auto"/>
        <w:tabs>
          <w:tab w:val="left" w:leader="underscore" w:pos="6774"/>
          <w:tab w:val="left" w:leader="underscore" w:pos="8636"/>
        </w:tabs>
        <w:spacing w:after="0" w:line="240" w:lineRule="auto"/>
        <w:ind w:left="20" w:firstLine="0"/>
        <w:rPr>
          <w:sz w:val="28"/>
          <w:szCs w:val="28"/>
        </w:rPr>
      </w:pPr>
    </w:p>
    <w:p w:rsidR="000765BC" w:rsidRDefault="001A0ED1" w:rsidP="000765BC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>Заместитель директора</w:t>
      </w:r>
      <w:r w:rsidR="000765BC">
        <w:rPr>
          <w:sz w:val="28"/>
          <w:szCs w:val="28"/>
        </w:rPr>
        <w:t xml:space="preserve"> </w:t>
      </w:r>
      <w:r w:rsidRPr="006424E0">
        <w:rPr>
          <w:sz w:val="28"/>
          <w:szCs w:val="28"/>
        </w:rPr>
        <w:t xml:space="preserve">по учебной работе </w:t>
      </w:r>
      <w:r w:rsidR="000765BC">
        <w:rPr>
          <w:sz w:val="28"/>
          <w:szCs w:val="28"/>
        </w:rPr>
        <w:t xml:space="preserve"> - </w:t>
      </w:r>
    </w:p>
    <w:p w:rsidR="001A0ED1" w:rsidRPr="006424E0" w:rsidRDefault="00856C8F" w:rsidP="000765BC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Суворова Любовь Владимировна</w:t>
      </w:r>
      <w:r w:rsidR="000765BC">
        <w:rPr>
          <w:sz w:val="28"/>
          <w:szCs w:val="28"/>
        </w:rPr>
        <w:t>, тел./факс - 8(83361) 7</w:t>
      </w:r>
      <w:r>
        <w:rPr>
          <w:sz w:val="28"/>
          <w:szCs w:val="28"/>
        </w:rPr>
        <w:t>3</w:t>
      </w:r>
      <w:r w:rsidR="000765BC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="000765BC">
        <w:rPr>
          <w:sz w:val="28"/>
          <w:szCs w:val="28"/>
        </w:rPr>
        <w:t>-</w:t>
      </w:r>
      <w:r>
        <w:rPr>
          <w:sz w:val="28"/>
          <w:szCs w:val="28"/>
        </w:rPr>
        <w:t>38</w:t>
      </w:r>
      <w:r w:rsidR="001A0ED1" w:rsidRPr="006424E0">
        <w:rPr>
          <w:sz w:val="28"/>
          <w:szCs w:val="28"/>
        </w:rPr>
        <w:t xml:space="preserve"> </w:t>
      </w:r>
      <w:r w:rsidR="001A0ED1" w:rsidRPr="006424E0">
        <w:rPr>
          <w:sz w:val="28"/>
          <w:szCs w:val="28"/>
        </w:rPr>
        <w:tab/>
      </w:r>
    </w:p>
    <w:p w:rsidR="000765BC" w:rsidRDefault="000765BC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0765BC" w:rsidRDefault="000765BC" w:rsidP="006424E0">
      <w:pPr>
        <w:pStyle w:val="151"/>
        <w:shd w:val="clear" w:color="auto" w:fill="auto"/>
        <w:spacing w:after="0" w:line="240" w:lineRule="auto"/>
        <w:ind w:left="20" w:right="60" w:firstLine="0"/>
        <w:rPr>
          <w:sz w:val="28"/>
          <w:szCs w:val="28"/>
        </w:rPr>
      </w:pPr>
    </w:p>
    <w:p w:rsidR="007512EC" w:rsidRPr="00A50761" w:rsidRDefault="001A0ED1" w:rsidP="006424E0">
      <w:pPr>
        <w:pStyle w:val="151"/>
        <w:shd w:val="clear" w:color="auto" w:fill="auto"/>
        <w:spacing w:after="0" w:line="240" w:lineRule="auto"/>
        <w:ind w:left="20" w:right="60" w:firstLine="0"/>
        <w:rPr>
          <w:b/>
          <w:i/>
          <w:sz w:val="28"/>
          <w:szCs w:val="28"/>
          <w:u w:val="single"/>
        </w:rPr>
      </w:pPr>
      <w:r w:rsidRPr="00A50761">
        <w:rPr>
          <w:b/>
          <w:i/>
          <w:sz w:val="28"/>
          <w:szCs w:val="28"/>
          <w:u w:val="single"/>
        </w:rPr>
        <w:t xml:space="preserve">Ответственные работники муниципального </w:t>
      </w:r>
    </w:p>
    <w:p w:rsidR="00A50761" w:rsidRDefault="001A0ED1" w:rsidP="007512EC">
      <w:pPr>
        <w:pStyle w:val="151"/>
        <w:shd w:val="clear" w:color="auto" w:fill="auto"/>
        <w:spacing w:after="0" w:line="240" w:lineRule="auto"/>
        <w:ind w:left="20" w:right="60" w:firstLine="0"/>
        <w:rPr>
          <w:sz w:val="28"/>
          <w:szCs w:val="28"/>
        </w:rPr>
      </w:pPr>
      <w:r w:rsidRPr="00A50761">
        <w:rPr>
          <w:b/>
          <w:i/>
          <w:sz w:val="28"/>
          <w:szCs w:val="28"/>
          <w:u w:val="single"/>
        </w:rPr>
        <w:t>органа</w:t>
      </w:r>
      <w:r w:rsidR="007512EC" w:rsidRPr="00A50761">
        <w:rPr>
          <w:b/>
          <w:i/>
          <w:sz w:val="28"/>
          <w:szCs w:val="28"/>
          <w:u w:val="single"/>
        </w:rPr>
        <w:t xml:space="preserve">   образования </w:t>
      </w:r>
      <w:r w:rsidR="007512EC" w:rsidRPr="007512EC">
        <w:rPr>
          <w:sz w:val="28"/>
          <w:szCs w:val="28"/>
        </w:rPr>
        <w:t xml:space="preserve">   </w:t>
      </w:r>
    </w:p>
    <w:p w:rsidR="005466CF" w:rsidRDefault="00A50761" w:rsidP="007512EC">
      <w:pPr>
        <w:pStyle w:val="151"/>
        <w:shd w:val="clear" w:color="auto" w:fill="auto"/>
        <w:spacing w:after="0" w:line="240" w:lineRule="auto"/>
        <w:ind w:left="20" w:right="60" w:firstLine="0"/>
        <w:rPr>
          <w:sz w:val="28"/>
          <w:szCs w:val="28"/>
        </w:rPr>
      </w:pPr>
      <w:r>
        <w:rPr>
          <w:sz w:val="28"/>
          <w:szCs w:val="28"/>
        </w:rPr>
        <w:t>Методист районного методического кабинета</w:t>
      </w:r>
      <w:r w:rsidR="005466CF">
        <w:rPr>
          <w:sz w:val="28"/>
          <w:szCs w:val="28"/>
        </w:rPr>
        <w:t xml:space="preserve"> -</w:t>
      </w:r>
    </w:p>
    <w:p w:rsidR="007512EC" w:rsidRPr="00A50761" w:rsidRDefault="005466CF" w:rsidP="007512EC">
      <w:pPr>
        <w:pStyle w:val="151"/>
        <w:shd w:val="clear" w:color="auto" w:fill="auto"/>
        <w:spacing w:after="0" w:line="240" w:lineRule="auto"/>
        <w:ind w:left="20" w:right="60" w:firstLine="0"/>
        <w:rPr>
          <w:sz w:val="28"/>
          <w:szCs w:val="28"/>
        </w:rPr>
      </w:pPr>
      <w:r w:rsidRPr="00A50761">
        <w:rPr>
          <w:sz w:val="28"/>
          <w:szCs w:val="28"/>
        </w:rPr>
        <w:t xml:space="preserve">Махнёва </w:t>
      </w:r>
      <w:r w:rsidR="007512EC" w:rsidRPr="00A50761">
        <w:rPr>
          <w:sz w:val="28"/>
          <w:szCs w:val="28"/>
        </w:rPr>
        <w:t>Марина Ивановна,</w:t>
      </w:r>
      <w:r w:rsidR="00A50761">
        <w:rPr>
          <w:sz w:val="28"/>
          <w:szCs w:val="28"/>
        </w:rPr>
        <w:t xml:space="preserve"> тел.</w:t>
      </w:r>
      <w:r w:rsidR="00A50761" w:rsidRPr="00A50761">
        <w:rPr>
          <w:sz w:val="28"/>
          <w:szCs w:val="28"/>
        </w:rPr>
        <w:t xml:space="preserve">8(83361) </w:t>
      </w:r>
      <w:r w:rsidR="007512EC" w:rsidRPr="00A50761">
        <w:rPr>
          <w:sz w:val="28"/>
          <w:szCs w:val="28"/>
        </w:rPr>
        <w:t xml:space="preserve">4-61-44 </w:t>
      </w:r>
    </w:p>
    <w:p w:rsidR="001A0ED1" w:rsidRPr="007512EC" w:rsidRDefault="001A0ED1" w:rsidP="006424E0">
      <w:pPr>
        <w:pStyle w:val="50"/>
        <w:shd w:val="clear" w:color="auto" w:fill="auto"/>
        <w:spacing w:line="240" w:lineRule="auto"/>
        <w:ind w:left="5620"/>
        <w:rPr>
          <w:sz w:val="28"/>
          <w:szCs w:val="28"/>
        </w:rPr>
      </w:pPr>
    </w:p>
    <w:p w:rsidR="00A50761" w:rsidRPr="00A50761" w:rsidRDefault="001A0ED1" w:rsidP="00A50761">
      <w:pPr>
        <w:pStyle w:val="151"/>
        <w:shd w:val="clear" w:color="auto" w:fill="auto"/>
        <w:spacing w:after="0" w:line="240" w:lineRule="auto"/>
        <w:ind w:left="20" w:firstLine="0"/>
        <w:rPr>
          <w:b/>
          <w:i/>
          <w:sz w:val="28"/>
          <w:szCs w:val="28"/>
          <w:u w:val="single"/>
        </w:rPr>
      </w:pPr>
      <w:r w:rsidRPr="00A50761">
        <w:rPr>
          <w:b/>
          <w:i/>
          <w:sz w:val="28"/>
          <w:szCs w:val="28"/>
          <w:u w:val="single"/>
        </w:rPr>
        <w:t>Ответственные от</w:t>
      </w:r>
      <w:r w:rsidR="00A50761" w:rsidRPr="00A50761">
        <w:rPr>
          <w:b/>
          <w:i/>
          <w:sz w:val="28"/>
          <w:szCs w:val="28"/>
          <w:u w:val="single"/>
        </w:rPr>
        <w:t xml:space="preserve">   </w:t>
      </w:r>
      <w:r w:rsidR="007512EC" w:rsidRPr="00A50761">
        <w:rPr>
          <w:b/>
          <w:i/>
          <w:sz w:val="28"/>
          <w:szCs w:val="28"/>
          <w:u w:val="single"/>
        </w:rPr>
        <w:t xml:space="preserve">Госавтоинспекции     </w:t>
      </w:r>
    </w:p>
    <w:p w:rsidR="005466CF" w:rsidRDefault="00A50761" w:rsidP="007512EC">
      <w:pPr>
        <w:pStyle w:val="151"/>
        <w:shd w:val="clear" w:color="auto" w:fill="auto"/>
        <w:tabs>
          <w:tab w:val="left" w:pos="3913"/>
          <w:tab w:val="left" w:leader="underscore" w:pos="6308"/>
          <w:tab w:val="left" w:leader="underscore" w:pos="8626"/>
        </w:tabs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И</w:t>
      </w:r>
      <w:r w:rsidR="007512EC" w:rsidRPr="00A50761">
        <w:rPr>
          <w:sz w:val="28"/>
          <w:szCs w:val="28"/>
        </w:rPr>
        <w:t>нспектор по пропаганде БДД</w:t>
      </w:r>
      <w:r w:rsidR="005466CF">
        <w:rPr>
          <w:sz w:val="28"/>
          <w:szCs w:val="28"/>
        </w:rPr>
        <w:t xml:space="preserve"> -</w:t>
      </w:r>
    </w:p>
    <w:p w:rsidR="00A50761" w:rsidRPr="00A50761" w:rsidRDefault="00A50761" w:rsidP="007512EC">
      <w:pPr>
        <w:pStyle w:val="151"/>
        <w:shd w:val="clear" w:color="auto" w:fill="auto"/>
        <w:tabs>
          <w:tab w:val="left" w:pos="3913"/>
          <w:tab w:val="left" w:leader="underscore" w:pos="6308"/>
          <w:tab w:val="left" w:leader="underscore" w:pos="8626"/>
        </w:tabs>
        <w:spacing w:after="0" w:line="240" w:lineRule="auto"/>
        <w:ind w:left="20" w:firstLine="0"/>
        <w:rPr>
          <w:sz w:val="28"/>
          <w:szCs w:val="28"/>
        </w:rPr>
      </w:pPr>
      <w:r w:rsidRPr="00A50761">
        <w:rPr>
          <w:sz w:val="28"/>
          <w:szCs w:val="28"/>
        </w:rPr>
        <w:t xml:space="preserve">Кадочникова </w:t>
      </w:r>
      <w:r w:rsidR="007512EC" w:rsidRPr="00A50761">
        <w:rPr>
          <w:sz w:val="28"/>
          <w:szCs w:val="28"/>
        </w:rPr>
        <w:t>Ольга Леонидовна,</w:t>
      </w:r>
      <w:r w:rsidRPr="00A50761">
        <w:rPr>
          <w:sz w:val="28"/>
          <w:szCs w:val="28"/>
        </w:rPr>
        <w:t xml:space="preserve"> </w:t>
      </w:r>
      <w:r w:rsidR="007512EC" w:rsidRPr="00A50761">
        <w:rPr>
          <w:sz w:val="28"/>
          <w:szCs w:val="28"/>
        </w:rPr>
        <w:t>т</w:t>
      </w:r>
      <w:r>
        <w:rPr>
          <w:sz w:val="28"/>
          <w:szCs w:val="28"/>
        </w:rPr>
        <w:t>ел</w:t>
      </w:r>
      <w:r w:rsidR="007512EC" w:rsidRPr="00A50761">
        <w:rPr>
          <w:sz w:val="28"/>
          <w:szCs w:val="28"/>
        </w:rPr>
        <w:t xml:space="preserve">. </w:t>
      </w:r>
      <w:r w:rsidRPr="00A50761">
        <w:rPr>
          <w:sz w:val="28"/>
          <w:szCs w:val="28"/>
        </w:rPr>
        <w:t>8(83361)</w:t>
      </w:r>
      <w:r w:rsidR="007512EC" w:rsidRPr="00A50761">
        <w:rPr>
          <w:sz w:val="28"/>
          <w:szCs w:val="28"/>
        </w:rPr>
        <w:t>2-50-28</w:t>
      </w:r>
      <w:r w:rsidRPr="00A50761">
        <w:rPr>
          <w:sz w:val="28"/>
          <w:szCs w:val="28"/>
        </w:rPr>
        <w:t>;</w:t>
      </w:r>
      <w:r w:rsidR="007512EC" w:rsidRPr="00A50761">
        <w:rPr>
          <w:sz w:val="28"/>
          <w:szCs w:val="28"/>
        </w:rPr>
        <w:t xml:space="preserve">   </w:t>
      </w:r>
    </w:p>
    <w:p w:rsidR="005466CF" w:rsidRDefault="00A50761" w:rsidP="007512EC">
      <w:pPr>
        <w:pStyle w:val="151"/>
        <w:shd w:val="clear" w:color="auto" w:fill="auto"/>
        <w:tabs>
          <w:tab w:val="left" w:pos="3913"/>
          <w:tab w:val="left" w:leader="underscore" w:pos="6308"/>
          <w:tab w:val="left" w:leader="underscore" w:pos="8626"/>
        </w:tabs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Г</w:t>
      </w:r>
      <w:r w:rsidR="007512EC" w:rsidRPr="00A50761">
        <w:rPr>
          <w:sz w:val="28"/>
          <w:szCs w:val="28"/>
        </w:rPr>
        <w:t>осударственный инспектор дорожного надзора</w:t>
      </w:r>
      <w:r w:rsidR="005466CF">
        <w:rPr>
          <w:sz w:val="28"/>
          <w:szCs w:val="28"/>
        </w:rPr>
        <w:t xml:space="preserve"> -</w:t>
      </w:r>
      <w:r w:rsidR="007512EC" w:rsidRPr="00A50761">
        <w:rPr>
          <w:sz w:val="28"/>
          <w:szCs w:val="28"/>
        </w:rPr>
        <w:t xml:space="preserve"> </w:t>
      </w:r>
    </w:p>
    <w:p w:rsidR="007512EC" w:rsidRPr="00A50761" w:rsidRDefault="00A50761" w:rsidP="007512EC">
      <w:pPr>
        <w:pStyle w:val="151"/>
        <w:shd w:val="clear" w:color="auto" w:fill="auto"/>
        <w:tabs>
          <w:tab w:val="left" w:pos="3913"/>
          <w:tab w:val="left" w:leader="underscore" w:pos="6308"/>
          <w:tab w:val="left" w:leader="underscore" w:pos="8626"/>
        </w:tabs>
        <w:spacing w:after="0" w:line="240" w:lineRule="auto"/>
        <w:ind w:left="20" w:firstLine="0"/>
        <w:rPr>
          <w:sz w:val="28"/>
          <w:szCs w:val="28"/>
        </w:rPr>
      </w:pPr>
      <w:r w:rsidRPr="00A50761">
        <w:rPr>
          <w:sz w:val="28"/>
          <w:szCs w:val="28"/>
        </w:rPr>
        <w:t xml:space="preserve">Кухаев </w:t>
      </w:r>
      <w:r w:rsidR="007512EC" w:rsidRPr="00A50761">
        <w:rPr>
          <w:sz w:val="28"/>
          <w:szCs w:val="28"/>
        </w:rPr>
        <w:t>Сергей Николаевич, т</w:t>
      </w:r>
      <w:r>
        <w:rPr>
          <w:sz w:val="28"/>
          <w:szCs w:val="28"/>
        </w:rPr>
        <w:t>ел</w:t>
      </w:r>
      <w:r w:rsidR="007512EC" w:rsidRPr="00A50761">
        <w:rPr>
          <w:sz w:val="28"/>
          <w:szCs w:val="28"/>
        </w:rPr>
        <w:t>.</w:t>
      </w:r>
      <w:r w:rsidRPr="00A50761">
        <w:rPr>
          <w:sz w:val="28"/>
          <w:szCs w:val="28"/>
        </w:rPr>
        <w:t xml:space="preserve"> 8(83361)</w:t>
      </w:r>
      <w:r w:rsidR="007512EC" w:rsidRPr="00A50761">
        <w:rPr>
          <w:sz w:val="28"/>
          <w:szCs w:val="28"/>
        </w:rPr>
        <w:t xml:space="preserve"> 9-21-36</w:t>
      </w:r>
      <w:r w:rsidR="005466CF">
        <w:rPr>
          <w:sz w:val="28"/>
          <w:szCs w:val="28"/>
        </w:rPr>
        <w:t>.</w:t>
      </w:r>
    </w:p>
    <w:p w:rsidR="007512EC" w:rsidRDefault="007512EC" w:rsidP="007512EC">
      <w:pPr>
        <w:pStyle w:val="151"/>
        <w:shd w:val="clear" w:color="auto" w:fill="auto"/>
        <w:tabs>
          <w:tab w:val="left" w:pos="3913"/>
          <w:tab w:val="left" w:leader="underscore" w:pos="6308"/>
          <w:tab w:val="left" w:leader="underscore" w:pos="8626"/>
        </w:tabs>
        <w:spacing w:after="0" w:line="240" w:lineRule="auto"/>
        <w:ind w:left="20" w:firstLine="0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  <w:u w:val="single"/>
        </w:rPr>
        <w:t xml:space="preserve">                           </w:t>
      </w:r>
    </w:p>
    <w:p w:rsidR="001A0ED1" w:rsidRPr="00A50761" w:rsidRDefault="001A0ED1" w:rsidP="007512EC">
      <w:pPr>
        <w:pStyle w:val="151"/>
        <w:shd w:val="clear" w:color="auto" w:fill="auto"/>
        <w:tabs>
          <w:tab w:val="left" w:pos="3913"/>
          <w:tab w:val="left" w:leader="underscore" w:pos="6308"/>
          <w:tab w:val="left" w:leader="underscore" w:pos="8626"/>
        </w:tabs>
        <w:spacing w:after="0" w:line="240" w:lineRule="auto"/>
        <w:ind w:left="20" w:firstLine="0"/>
        <w:rPr>
          <w:b/>
          <w:i/>
          <w:sz w:val="28"/>
          <w:szCs w:val="28"/>
          <w:u w:val="single"/>
        </w:rPr>
      </w:pPr>
      <w:r w:rsidRPr="00A50761">
        <w:rPr>
          <w:b/>
          <w:i/>
          <w:sz w:val="28"/>
          <w:szCs w:val="28"/>
          <w:u w:val="single"/>
        </w:rPr>
        <w:t>Ответственные работники за мероприятия по профилактике</w:t>
      </w:r>
    </w:p>
    <w:p w:rsidR="001A0ED1" w:rsidRPr="00A50761" w:rsidRDefault="001A0ED1" w:rsidP="00A50761">
      <w:pPr>
        <w:pStyle w:val="151"/>
        <w:shd w:val="clear" w:color="auto" w:fill="auto"/>
        <w:tabs>
          <w:tab w:val="left" w:leader="underscore" w:pos="6140"/>
          <w:tab w:val="left" w:leader="underscore" w:pos="8622"/>
        </w:tabs>
        <w:spacing w:after="0" w:line="240" w:lineRule="auto"/>
        <w:ind w:left="20" w:firstLine="0"/>
        <w:rPr>
          <w:b/>
          <w:i/>
          <w:sz w:val="28"/>
          <w:szCs w:val="28"/>
          <w:u w:val="single"/>
        </w:rPr>
      </w:pPr>
      <w:r w:rsidRPr="00A50761">
        <w:rPr>
          <w:b/>
          <w:i/>
          <w:sz w:val="28"/>
          <w:szCs w:val="28"/>
          <w:u w:val="single"/>
        </w:rPr>
        <w:t xml:space="preserve">детского травматизма </w:t>
      </w:r>
    </w:p>
    <w:p w:rsidR="005466CF" w:rsidRDefault="00A50761" w:rsidP="00A50761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A50761">
        <w:rPr>
          <w:sz w:val="28"/>
          <w:szCs w:val="28"/>
        </w:rPr>
        <w:t xml:space="preserve">Заместитель директора </w:t>
      </w:r>
      <w:r w:rsidR="005466CF">
        <w:rPr>
          <w:sz w:val="28"/>
          <w:szCs w:val="28"/>
        </w:rPr>
        <w:t>по воспитательной работе -</w:t>
      </w:r>
    </w:p>
    <w:p w:rsidR="003D479F" w:rsidRPr="006424E0" w:rsidRDefault="00C85CDE" w:rsidP="003D479F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Лановая Наталья Вячеславовна</w:t>
      </w:r>
      <w:r w:rsidR="003D479F">
        <w:rPr>
          <w:sz w:val="28"/>
          <w:szCs w:val="28"/>
        </w:rPr>
        <w:t>, тел./факс - 8(83361) 73-3-38</w:t>
      </w:r>
      <w:r w:rsidR="003D479F" w:rsidRPr="006424E0">
        <w:rPr>
          <w:sz w:val="28"/>
          <w:szCs w:val="28"/>
        </w:rPr>
        <w:t xml:space="preserve"> </w:t>
      </w:r>
      <w:r w:rsidR="003D479F" w:rsidRPr="006424E0">
        <w:rPr>
          <w:sz w:val="28"/>
          <w:szCs w:val="28"/>
        </w:rPr>
        <w:tab/>
      </w:r>
    </w:p>
    <w:p w:rsidR="00A50761" w:rsidRDefault="00A50761" w:rsidP="00A50761">
      <w:pPr>
        <w:pStyle w:val="151"/>
        <w:shd w:val="clear" w:color="auto" w:fill="auto"/>
        <w:spacing w:after="0" w:line="240" w:lineRule="auto"/>
        <w:ind w:left="20" w:right="520" w:firstLine="0"/>
        <w:rPr>
          <w:b/>
          <w:i/>
          <w:sz w:val="28"/>
          <w:szCs w:val="28"/>
          <w:u w:val="single"/>
        </w:rPr>
      </w:pPr>
    </w:p>
    <w:p w:rsidR="003D479F" w:rsidRDefault="003D479F" w:rsidP="00A50761">
      <w:pPr>
        <w:pStyle w:val="151"/>
        <w:shd w:val="clear" w:color="auto" w:fill="auto"/>
        <w:spacing w:after="0" w:line="240" w:lineRule="auto"/>
        <w:ind w:left="20" w:right="520" w:firstLine="0"/>
        <w:rPr>
          <w:b/>
          <w:i/>
          <w:sz w:val="28"/>
          <w:szCs w:val="28"/>
          <w:u w:val="single"/>
        </w:rPr>
      </w:pPr>
    </w:p>
    <w:p w:rsidR="001A0ED1" w:rsidRPr="00A50761" w:rsidRDefault="001A0ED1" w:rsidP="00A50761">
      <w:pPr>
        <w:pStyle w:val="151"/>
        <w:shd w:val="clear" w:color="auto" w:fill="auto"/>
        <w:spacing w:after="0" w:line="240" w:lineRule="auto"/>
        <w:ind w:left="20" w:right="520" w:firstLine="0"/>
        <w:rPr>
          <w:b/>
          <w:i/>
          <w:sz w:val="28"/>
          <w:szCs w:val="28"/>
          <w:u w:val="single"/>
        </w:rPr>
      </w:pPr>
      <w:r w:rsidRPr="00A50761">
        <w:rPr>
          <w:b/>
          <w:i/>
          <w:sz w:val="28"/>
          <w:szCs w:val="28"/>
          <w:u w:val="single"/>
        </w:rPr>
        <w:t>Руководитель или ответственный работник дорожно-эксплуатационной организации, осуществляющей</w:t>
      </w:r>
      <w:r w:rsidR="00A50761" w:rsidRPr="00A50761">
        <w:rPr>
          <w:b/>
          <w:i/>
          <w:sz w:val="28"/>
          <w:szCs w:val="28"/>
          <w:u w:val="single"/>
        </w:rPr>
        <w:t xml:space="preserve">  </w:t>
      </w:r>
      <w:r w:rsidRPr="00A50761">
        <w:rPr>
          <w:b/>
          <w:i/>
          <w:sz w:val="28"/>
          <w:szCs w:val="28"/>
          <w:u w:val="single"/>
        </w:rPr>
        <w:t>содержание УДС</w:t>
      </w:r>
    </w:p>
    <w:p w:rsidR="005466CF" w:rsidRPr="00AF10A2" w:rsidRDefault="00A50761" w:rsidP="006424E0">
      <w:pPr>
        <w:pStyle w:val="151"/>
        <w:shd w:val="clear" w:color="auto" w:fill="auto"/>
        <w:tabs>
          <w:tab w:val="left" w:leader="underscore" w:pos="8425"/>
        </w:tabs>
        <w:spacing w:after="0" w:line="240" w:lineRule="auto"/>
        <w:ind w:left="20" w:firstLine="0"/>
        <w:rPr>
          <w:sz w:val="28"/>
          <w:szCs w:val="28"/>
        </w:rPr>
      </w:pPr>
      <w:r w:rsidRPr="00AF10A2">
        <w:rPr>
          <w:sz w:val="28"/>
          <w:szCs w:val="28"/>
        </w:rPr>
        <w:t xml:space="preserve">Начальник </w:t>
      </w:r>
      <w:r w:rsidR="00AF10A2" w:rsidRPr="00AF10A2">
        <w:rPr>
          <w:sz w:val="28"/>
          <w:szCs w:val="28"/>
        </w:rPr>
        <w:t>Просницкого</w:t>
      </w:r>
      <w:r w:rsidRPr="00AF10A2">
        <w:rPr>
          <w:sz w:val="28"/>
          <w:szCs w:val="28"/>
        </w:rPr>
        <w:t xml:space="preserve"> дорожного управления 6</w:t>
      </w:r>
    </w:p>
    <w:p w:rsidR="00AF10A2" w:rsidRPr="00AF10A2" w:rsidRDefault="00AF10A2" w:rsidP="006424E0">
      <w:pPr>
        <w:pStyle w:val="151"/>
        <w:shd w:val="clear" w:color="auto" w:fill="auto"/>
        <w:tabs>
          <w:tab w:val="left" w:leader="underscore" w:pos="8425"/>
        </w:tabs>
        <w:spacing w:after="0" w:line="240" w:lineRule="auto"/>
        <w:ind w:left="20" w:firstLine="0"/>
        <w:rPr>
          <w:sz w:val="28"/>
          <w:szCs w:val="28"/>
        </w:rPr>
      </w:pPr>
      <w:r w:rsidRPr="00AF10A2">
        <w:rPr>
          <w:sz w:val="28"/>
          <w:szCs w:val="28"/>
        </w:rPr>
        <w:t>Тел. 73-</w:t>
      </w:r>
      <w:r>
        <w:rPr>
          <w:sz w:val="28"/>
          <w:szCs w:val="28"/>
        </w:rPr>
        <w:t>585</w:t>
      </w:r>
    </w:p>
    <w:p w:rsidR="00A50761" w:rsidRDefault="00A50761" w:rsidP="000765BC">
      <w:pPr>
        <w:pStyle w:val="151"/>
        <w:shd w:val="clear" w:color="auto" w:fill="auto"/>
        <w:spacing w:after="0" w:line="240" w:lineRule="auto"/>
        <w:ind w:left="20" w:right="520" w:firstLine="0"/>
        <w:rPr>
          <w:sz w:val="28"/>
          <w:szCs w:val="28"/>
        </w:rPr>
      </w:pPr>
    </w:p>
    <w:p w:rsidR="001A0ED1" w:rsidRPr="005466CF" w:rsidRDefault="001A0ED1" w:rsidP="000765BC">
      <w:pPr>
        <w:pStyle w:val="151"/>
        <w:shd w:val="clear" w:color="auto" w:fill="auto"/>
        <w:spacing w:after="0" w:line="240" w:lineRule="auto"/>
        <w:ind w:left="20" w:right="520" w:firstLine="0"/>
        <w:rPr>
          <w:b/>
          <w:i/>
          <w:sz w:val="28"/>
          <w:szCs w:val="28"/>
          <w:u w:val="single"/>
        </w:rPr>
      </w:pPr>
      <w:r w:rsidRPr="005466CF">
        <w:rPr>
          <w:b/>
          <w:i/>
          <w:sz w:val="28"/>
          <w:szCs w:val="28"/>
          <w:u w:val="single"/>
        </w:rPr>
        <w:t>Руководитель или ответственный работник дорожно-эксплуатационной организации, осуществляющей</w:t>
      </w:r>
      <w:r w:rsidR="000765BC" w:rsidRPr="005466CF">
        <w:rPr>
          <w:b/>
          <w:i/>
          <w:sz w:val="28"/>
          <w:szCs w:val="28"/>
          <w:u w:val="single"/>
        </w:rPr>
        <w:t xml:space="preserve">  </w:t>
      </w:r>
      <w:r w:rsidRPr="005466CF">
        <w:rPr>
          <w:b/>
          <w:i/>
          <w:sz w:val="28"/>
          <w:szCs w:val="28"/>
          <w:u w:val="single"/>
        </w:rPr>
        <w:t>содержание ТСОДД</w:t>
      </w:r>
      <w:r w:rsidRPr="005466CF">
        <w:rPr>
          <w:b/>
          <w:i/>
          <w:sz w:val="28"/>
          <w:szCs w:val="28"/>
          <w:u w:val="single"/>
        </w:rPr>
        <w:tab/>
      </w:r>
    </w:p>
    <w:p w:rsidR="005466CF" w:rsidRPr="00AF10A2" w:rsidRDefault="005466CF" w:rsidP="006424E0">
      <w:pPr>
        <w:pStyle w:val="151"/>
        <w:shd w:val="clear" w:color="auto" w:fill="auto"/>
        <w:tabs>
          <w:tab w:val="left" w:leader="underscore" w:pos="8439"/>
        </w:tabs>
        <w:spacing w:after="0" w:line="240" w:lineRule="auto"/>
        <w:ind w:left="20" w:firstLine="0"/>
        <w:rPr>
          <w:sz w:val="28"/>
          <w:szCs w:val="28"/>
        </w:rPr>
      </w:pPr>
      <w:r w:rsidRPr="00AF10A2">
        <w:rPr>
          <w:sz w:val="28"/>
          <w:szCs w:val="28"/>
        </w:rPr>
        <w:t xml:space="preserve">Начальник </w:t>
      </w:r>
      <w:r w:rsidR="00AF10A2">
        <w:rPr>
          <w:sz w:val="28"/>
          <w:szCs w:val="28"/>
        </w:rPr>
        <w:t xml:space="preserve">Просницкого дорожного управления 6 </w:t>
      </w:r>
    </w:p>
    <w:p w:rsidR="00AF10A2" w:rsidRPr="00AF10A2" w:rsidRDefault="00AF10A2" w:rsidP="00AF10A2">
      <w:pPr>
        <w:pStyle w:val="151"/>
        <w:shd w:val="clear" w:color="auto" w:fill="auto"/>
        <w:tabs>
          <w:tab w:val="left" w:leader="underscore" w:pos="8425"/>
        </w:tabs>
        <w:spacing w:after="0" w:line="240" w:lineRule="auto"/>
        <w:ind w:left="20" w:firstLine="0"/>
        <w:rPr>
          <w:sz w:val="28"/>
          <w:szCs w:val="28"/>
        </w:rPr>
      </w:pPr>
      <w:r w:rsidRPr="00AF10A2">
        <w:rPr>
          <w:sz w:val="28"/>
          <w:szCs w:val="28"/>
        </w:rPr>
        <w:t>Тел. 73-</w:t>
      </w:r>
      <w:r>
        <w:rPr>
          <w:sz w:val="28"/>
          <w:szCs w:val="28"/>
        </w:rPr>
        <w:t>585</w:t>
      </w:r>
    </w:p>
    <w:p w:rsidR="00A50761" w:rsidRDefault="00A50761" w:rsidP="006424E0">
      <w:pPr>
        <w:pStyle w:val="151"/>
        <w:shd w:val="clear" w:color="auto" w:fill="auto"/>
        <w:tabs>
          <w:tab w:val="left" w:leader="underscore" w:pos="8439"/>
        </w:tabs>
        <w:spacing w:after="0" w:line="240" w:lineRule="auto"/>
        <w:ind w:left="20" w:firstLine="0"/>
        <w:rPr>
          <w:sz w:val="28"/>
          <w:szCs w:val="28"/>
        </w:rPr>
      </w:pPr>
    </w:p>
    <w:p w:rsidR="000765BC" w:rsidRDefault="001A0ED1" w:rsidP="006424E0">
      <w:pPr>
        <w:pStyle w:val="151"/>
        <w:shd w:val="clear" w:color="auto" w:fill="auto"/>
        <w:tabs>
          <w:tab w:val="left" w:leader="underscore" w:pos="8439"/>
        </w:tabs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 xml:space="preserve">Количество учащихся </w:t>
      </w:r>
      <w:r w:rsidR="003D479F">
        <w:rPr>
          <w:sz w:val="28"/>
          <w:szCs w:val="28"/>
        </w:rPr>
        <w:t xml:space="preserve"> -  187</w:t>
      </w:r>
      <w:r w:rsidR="000765BC">
        <w:rPr>
          <w:sz w:val="28"/>
          <w:szCs w:val="28"/>
        </w:rPr>
        <w:t xml:space="preserve"> человек</w:t>
      </w:r>
    </w:p>
    <w:p w:rsidR="00DE4D43" w:rsidRDefault="00DE4D43" w:rsidP="006424E0">
      <w:pPr>
        <w:pStyle w:val="151"/>
        <w:shd w:val="clear" w:color="auto" w:fill="auto"/>
        <w:tabs>
          <w:tab w:val="left" w:leader="underscore" w:pos="8439"/>
        </w:tabs>
        <w:spacing w:after="0" w:line="240" w:lineRule="auto"/>
        <w:ind w:left="20" w:firstLine="0"/>
        <w:rPr>
          <w:sz w:val="28"/>
          <w:szCs w:val="28"/>
        </w:rPr>
      </w:pPr>
    </w:p>
    <w:p w:rsidR="00DE4D43" w:rsidRDefault="000765BC" w:rsidP="006424E0">
      <w:pPr>
        <w:pStyle w:val="151"/>
        <w:shd w:val="clear" w:color="auto" w:fill="auto"/>
        <w:tabs>
          <w:tab w:val="left" w:leader="underscore" w:pos="8439"/>
        </w:tabs>
        <w:spacing w:after="0" w:line="240" w:lineRule="auto"/>
        <w:ind w:left="20" w:firstLine="0"/>
        <w:rPr>
          <w:sz w:val="28"/>
          <w:szCs w:val="28"/>
        </w:rPr>
      </w:pPr>
      <w:r>
        <w:rPr>
          <w:sz w:val="28"/>
          <w:szCs w:val="28"/>
        </w:rPr>
        <w:t>На</w:t>
      </w:r>
      <w:r w:rsidR="001A0ED1" w:rsidRPr="006424E0">
        <w:rPr>
          <w:sz w:val="28"/>
          <w:szCs w:val="28"/>
        </w:rPr>
        <w:t>личие уголка по БДД</w:t>
      </w:r>
      <w:r>
        <w:rPr>
          <w:sz w:val="28"/>
          <w:szCs w:val="28"/>
        </w:rPr>
        <w:t xml:space="preserve">  - </w:t>
      </w:r>
      <w:r w:rsidR="00DD6DF4">
        <w:rPr>
          <w:sz w:val="28"/>
          <w:szCs w:val="28"/>
        </w:rPr>
        <w:t xml:space="preserve">имеется, </w:t>
      </w:r>
      <w:r w:rsidR="00DE4D43">
        <w:rPr>
          <w:sz w:val="28"/>
          <w:szCs w:val="28"/>
        </w:rPr>
        <w:t xml:space="preserve"> на 1 этаже.</w:t>
      </w:r>
    </w:p>
    <w:p w:rsidR="00DE4D43" w:rsidRDefault="00DE4D43" w:rsidP="006424E0">
      <w:pPr>
        <w:pStyle w:val="151"/>
        <w:shd w:val="clear" w:color="auto" w:fill="auto"/>
        <w:tabs>
          <w:tab w:val="left" w:leader="underscore" w:pos="8444"/>
        </w:tabs>
        <w:spacing w:after="0" w:line="240" w:lineRule="auto"/>
        <w:ind w:left="20" w:firstLine="0"/>
        <w:rPr>
          <w:sz w:val="28"/>
          <w:szCs w:val="28"/>
        </w:rPr>
      </w:pPr>
    </w:p>
    <w:p w:rsidR="00D921CA" w:rsidRDefault="001A0ED1" w:rsidP="00D921CA">
      <w:pPr>
        <w:pStyle w:val="151"/>
        <w:shd w:val="clear" w:color="auto" w:fill="auto"/>
        <w:tabs>
          <w:tab w:val="left" w:leader="underscore" w:pos="8444"/>
        </w:tabs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>Наличие класса по БДД</w:t>
      </w:r>
      <w:r w:rsidR="00DE4D43">
        <w:rPr>
          <w:sz w:val="28"/>
          <w:szCs w:val="28"/>
        </w:rPr>
        <w:t xml:space="preserve">  - </w:t>
      </w:r>
      <w:r w:rsidR="00D921CA">
        <w:rPr>
          <w:sz w:val="28"/>
          <w:szCs w:val="28"/>
        </w:rPr>
        <w:t>нет</w:t>
      </w:r>
    </w:p>
    <w:p w:rsidR="00D921CA" w:rsidRDefault="00D921CA" w:rsidP="006424E0">
      <w:pPr>
        <w:pStyle w:val="151"/>
        <w:shd w:val="clear" w:color="auto" w:fill="auto"/>
        <w:tabs>
          <w:tab w:val="left" w:leader="underscore" w:pos="8444"/>
        </w:tabs>
        <w:spacing w:after="0" w:line="240" w:lineRule="auto"/>
        <w:ind w:left="20" w:firstLine="0"/>
        <w:rPr>
          <w:sz w:val="28"/>
          <w:szCs w:val="28"/>
        </w:rPr>
      </w:pPr>
    </w:p>
    <w:p w:rsidR="001A0ED1" w:rsidRPr="006424E0" w:rsidRDefault="001A0ED1" w:rsidP="006424E0">
      <w:pPr>
        <w:pStyle w:val="151"/>
        <w:shd w:val="clear" w:color="auto" w:fill="auto"/>
        <w:tabs>
          <w:tab w:val="left" w:leader="underscore" w:pos="8444"/>
        </w:tabs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>Наличие автогородка (площадки) по БДД</w:t>
      </w:r>
      <w:r w:rsidR="00D921CA">
        <w:rPr>
          <w:sz w:val="28"/>
          <w:szCs w:val="28"/>
        </w:rPr>
        <w:t xml:space="preserve"> - нет</w:t>
      </w:r>
    </w:p>
    <w:p w:rsidR="00DE4D43" w:rsidRDefault="00DE4D43" w:rsidP="006424E0">
      <w:pPr>
        <w:pStyle w:val="151"/>
        <w:shd w:val="clear" w:color="auto" w:fill="auto"/>
        <w:tabs>
          <w:tab w:val="left" w:leader="underscore" w:pos="8439"/>
        </w:tabs>
        <w:spacing w:after="0" w:line="240" w:lineRule="auto"/>
        <w:ind w:left="20" w:firstLine="0"/>
        <w:rPr>
          <w:sz w:val="28"/>
          <w:szCs w:val="28"/>
        </w:rPr>
      </w:pPr>
    </w:p>
    <w:p w:rsidR="003D479F" w:rsidRDefault="001A0ED1" w:rsidP="003D479F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E967B2">
        <w:rPr>
          <w:b/>
          <w:i/>
          <w:sz w:val="28"/>
          <w:szCs w:val="28"/>
          <w:u w:val="single"/>
        </w:rPr>
        <w:t xml:space="preserve">Наличие автобуса в ОУ </w:t>
      </w:r>
      <w:r w:rsidR="00DE4D43" w:rsidRPr="00E967B2">
        <w:rPr>
          <w:b/>
          <w:i/>
          <w:sz w:val="28"/>
          <w:szCs w:val="28"/>
          <w:u w:val="single"/>
        </w:rPr>
        <w:t xml:space="preserve"> - </w:t>
      </w:r>
      <w:r w:rsidR="003D479F">
        <w:rPr>
          <w:sz w:val="28"/>
          <w:szCs w:val="28"/>
        </w:rPr>
        <w:t>нет</w:t>
      </w:r>
    </w:p>
    <w:p w:rsidR="00DE4D43" w:rsidRPr="00E967B2" w:rsidRDefault="00DE4D43" w:rsidP="00DE4D43">
      <w:pPr>
        <w:tabs>
          <w:tab w:val="left" w:pos="0"/>
        </w:tabs>
        <w:rPr>
          <w:b/>
          <w:i/>
          <w:sz w:val="28"/>
          <w:szCs w:val="28"/>
          <w:u w:val="single"/>
        </w:rPr>
      </w:pPr>
    </w:p>
    <w:p w:rsidR="00856C8F" w:rsidRDefault="00856C8F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</w:p>
    <w:p w:rsidR="00DE4D43" w:rsidRDefault="001A0ED1" w:rsidP="006424E0">
      <w:pPr>
        <w:pStyle w:val="151"/>
        <w:shd w:val="clear" w:color="auto" w:fill="auto"/>
        <w:spacing w:after="0" w:line="240" w:lineRule="auto"/>
        <w:ind w:left="20" w:firstLine="0"/>
        <w:rPr>
          <w:sz w:val="28"/>
          <w:szCs w:val="28"/>
        </w:rPr>
      </w:pPr>
      <w:r w:rsidRPr="006424E0">
        <w:rPr>
          <w:sz w:val="28"/>
          <w:szCs w:val="28"/>
        </w:rPr>
        <w:t>Время занятий в ОУ:</w:t>
      </w:r>
      <w:r w:rsidR="003D479F">
        <w:rPr>
          <w:sz w:val="28"/>
          <w:szCs w:val="28"/>
        </w:rPr>
        <w:t xml:space="preserve">   8.3</w:t>
      </w:r>
      <w:r w:rsidR="00DE4D43">
        <w:rPr>
          <w:sz w:val="28"/>
          <w:szCs w:val="28"/>
        </w:rPr>
        <w:t>0ч. – 1</w:t>
      </w:r>
      <w:r w:rsidR="003D479F">
        <w:rPr>
          <w:sz w:val="28"/>
          <w:szCs w:val="28"/>
        </w:rPr>
        <w:t>4</w:t>
      </w:r>
      <w:r w:rsidR="00DE4D43">
        <w:rPr>
          <w:sz w:val="28"/>
          <w:szCs w:val="28"/>
        </w:rPr>
        <w:t>.</w:t>
      </w:r>
      <w:r w:rsidR="003D479F">
        <w:rPr>
          <w:sz w:val="28"/>
          <w:szCs w:val="28"/>
        </w:rPr>
        <w:t>15</w:t>
      </w:r>
      <w:r w:rsidR="00DE4D43">
        <w:rPr>
          <w:sz w:val="28"/>
          <w:szCs w:val="28"/>
        </w:rPr>
        <w:t xml:space="preserve">ч. </w:t>
      </w:r>
    </w:p>
    <w:p w:rsidR="001A0ED1" w:rsidRDefault="00DE4D43" w:rsidP="00DE4D43">
      <w:pPr>
        <w:pStyle w:val="151"/>
        <w:shd w:val="clear" w:color="auto" w:fill="auto"/>
        <w:tabs>
          <w:tab w:val="left" w:pos="572"/>
        </w:tabs>
        <w:spacing w:after="0" w:line="240" w:lineRule="auto"/>
        <w:ind w:left="20" w:right="520"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="001A0ED1" w:rsidRPr="006424E0">
        <w:rPr>
          <w:sz w:val="28"/>
          <w:szCs w:val="28"/>
        </w:rPr>
        <w:t>неклассные занятия: 1</w:t>
      </w:r>
      <w:r w:rsidR="003D479F">
        <w:rPr>
          <w:sz w:val="28"/>
          <w:szCs w:val="28"/>
        </w:rPr>
        <w:t>6</w:t>
      </w:r>
      <w:r w:rsidR="001A0ED1" w:rsidRPr="006424E0">
        <w:rPr>
          <w:sz w:val="28"/>
          <w:szCs w:val="28"/>
        </w:rPr>
        <w:t>:00-19:00</w:t>
      </w:r>
    </w:p>
    <w:p w:rsidR="00DE4D43" w:rsidRDefault="00DE4D43" w:rsidP="00DE4D43">
      <w:pPr>
        <w:pStyle w:val="151"/>
        <w:shd w:val="clear" w:color="auto" w:fill="auto"/>
        <w:tabs>
          <w:tab w:val="left" w:pos="572"/>
        </w:tabs>
        <w:spacing w:after="0" w:line="240" w:lineRule="auto"/>
        <w:ind w:left="20" w:right="520" w:firstLine="0"/>
        <w:rPr>
          <w:sz w:val="28"/>
          <w:szCs w:val="28"/>
        </w:rPr>
      </w:pPr>
    </w:p>
    <w:p w:rsidR="00DE4D43" w:rsidRPr="006424E0" w:rsidRDefault="00DE4D43" w:rsidP="00DE4D43">
      <w:pPr>
        <w:pStyle w:val="151"/>
        <w:shd w:val="clear" w:color="auto" w:fill="auto"/>
        <w:tabs>
          <w:tab w:val="left" w:pos="572"/>
        </w:tabs>
        <w:spacing w:after="0" w:line="240" w:lineRule="auto"/>
        <w:ind w:left="20" w:right="520" w:firstLine="0"/>
        <w:rPr>
          <w:sz w:val="28"/>
          <w:szCs w:val="28"/>
        </w:rPr>
      </w:pPr>
    </w:p>
    <w:p w:rsidR="001A0ED1" w:rsidRDefault="001A0ED1" w:rsidP="00DE4D43">
      <w:pPr>
        <w:pStyle w:val="151"/>
        <w:shd w:val="clear" w:color="auto" w:fill="auto"/>
        <w:spacing w:after="0" w:line="240" w:lineRule="auto"/>
        <w:ind w:left="2680" w:hanging="2680"/>
        <w:rPr>
          <w:sz w:val="28"/>
          <w:szCs w:val="28"/>
        </w:rPr>
      </w:pPr>
      <w:r w:rsidRPr="006424E0">
        <w:rPr>
          <w:sz w:val="28"/>
          <w:szCs w:val="28"/>
        </w:rPr>
        <w:t>Телефоны оперативных служб:</w:t>
      </w:r>
    </w:p>
    <w:p w:rsidR="002F0356" w:rsidRDefault="002F0356" w:rsidP="00DE4D43">
      <w:pPr>
        <w:pStyle w:val="151"/>
        <w:shd w:val="clear" w:color="auto" w:fill="auto"/>
        <w:spacing w:after="0" w:line="240" w:lineRule="auto"/>
        <w:ind w:left="2680" w:hanging="2680"/>
        <w:rPr>
          <w:sz w:val="28"/>
          <w:szCs w:val="28"/>
        </w:rPr>
      </w:pPr>
      <w:r>
        <w:rPr>
          <w:sz w:val="28"/>
          <w:szCs w:val="28"/>
        </w:rPr>
        <w:t>МЧС</w:t>
      </w:r>
      <w:r w:rsidR="00D921CA">
        <w:rPr>
          <w:sz w:val="28"/>
          <w:szCs w:val="28"/>
        </w:rPr>
        <w:t xml:space="preserve"> г.Кирова – 64-45-10</w:t>
      </w:r>
      <w:r>
        <w:rPr>
          <w:sz w:val="28"/>
          <w:szCs w:val="28"/>
        </w:rPr>
        <w:t xml:space="preserve"> </w:t>
      </w:r>
    </w:p>
    <w:p w:rsidR="002F0356" w:rsidRDefault="002F0356" w:rsidP="00DE4D43">
      <w:pPr>
        <w:pStyle w:val="151"/>
        <w:shd w:val="clear" w:color="auto" w:fill="auto"/>
        <w:spacing w:after="0" w:line="240" w:lineRule="auto"/>
        <w:ind w:left="2680" w:hanging="2680"/>
        <w:rPr>
          <w:sz w:val="28"/>
          <w:szCs w:val="28"/>
        </w:rPr>
      </w:pPr>
      <w:r>
        <w:rPr>
          <w:sz w:val="28"/>
          <w:szCs w:val="28"/>
        </w:rPr>
        <w:t>Полиция –</w:t>
      </w:r>
      <w:r w:rsidR="00D921CA">
        <w:rPr>
          <w:sz w:val="28"/>
          <w:szCs w:val="28"/>
        </w:rPr>
        <w:t xml:space="preserve"> 02;  участковый – 7</w:t>
      </w:r>
      <w:r w:rsidR="00856C8F">
        <w:rPr>
          <w:sz w:val="28"/>
          <w:szCs w:val="28"/>
        </w:rPr>
        <w:t>3</w:t>
      </w:r>
      <w:r w:rsidR="00D921CA">
        <w:rPr>
          <w:sz w:val="28"/>
          <w:szCs w:val="28"/>
        </w:rPr>
        <w:t>-</w:t>
      </w:r>
      <w:r w:rsidR="00856C8F">
        <w:rPr>
          <w:sz w:val="28"/>
          <w:szCs w:val="28"/>
        </w:rPr>
        <w:t>1-36</w:t>
      </w:r>
    </w:p>
    <w:p w:rsidR="002F0356" w:rsidRDefault="002F0356" w:rsidP="00DE4D43">
      <w:pPr>
        <w:pStyle w:val="151"/>
        <w:shd w:val="clear" w:color="auto" w:fill="auto"/>
        <w:spacing w:after="0" w:line="240" w:lineRule="auto"/>
        <w:ind w:left="2680" w:hanging="2680"/>
        <w:rPr>
          <w:sz w:val="28"/>
          <w:szCs w:val="28"/>
        </w:rPr>
      </w:pPr>
      <w:r>
        <w:rPr>
          <w:sz w:val="28"/>
          <w:szCs w:val="28"/>
        </w:rPr>
        <w:t>Скорая помощь –</w:t>
      </w:r>
      <w:r w:rsidR="00D921CA">
        <w:rPr>
          <w:sz w:val="28"/>
          <w:szCs w:val="28"/>
        </w:rPr>
        <w:t xml:space="preserve"> </w:t>
      </w:r>
      <w:r w:rsidR="00856C8F">
        <w:rPr>
          <w:sz w:val="28"/>
          <w:szCs w:val="28"/>
        </w:rPr>
        <w:t>ст.Просница</w:t>
      </w:r>
      <w:r w:rsidR="00D921CA">
        <w:rPr>
          <w:sz w:val="28"/>
          <w:szCs w:val="28"/>
        </w:rPr>
        <w:t xml:space="preserve"> -  7</w:t>
      </w:r>
      <w:r w:rsidR="00856C8F">
        <w:rPr>
          <w:sz w:val="28"/>
          <w:szCs w:val="28"/>
        </w:rPr>
        <w:t>3</w:t>
      </w:r>
      <w:r w:rsidR="00D921CA">
        <w:rPr>
          <w:sz w:val="28"/>
          <w:szCs w:val="28"/>
        </w:rPr>
        <w:t>-1-</w:t>
      </w:r>
      <w:r w:rsidR="00856C8F">
        <w:rPr>
          <w:sz w:val="28"/>
          <w:szCs w:val="28"/>
        </w:rPr>
        <w:t>50</w:t>
      </w:r>
    </w:p>
    <w:p w:rsidR="002F0356" w:rsidRPr="00A50761" w:rsidRDefault="002F0356" w:rsidP="00DE4D43">
      <w:pPr>
        <w:pStyle w:val="151"/>
        <w:shd w:val="clear" w:color="auto" w:fill="auto"/>
        <w:spacing w:after="0" w:line="240" w:lineRule="auto"/>
        <w:ind w:left="2680" w:hanging="2680"/>
        <w:rPr>
          <w:sz w:val="28"/>
          <w:szCs w:val="28"/>
        </w:rPr>
      </w:pPr>
      <w:r w:rsidRPr="00A50761">
        <w:rPr>
          <w:sz w:val="28"/>
          <w:szCs w:val="28"/>
        </w:rPr>
        <w:t>Дорожно-эксплуатационных организаций, осуществляющих содержание УДС-</w:t>
      </w:r>
      <w:r w:rsidR="00856C8F">
        <w:rPr>
          <w:sz w:val="28"/>
          <w:szCs w:val="28"/>
        </w:rPr>
        <w:t xml:space="preserve"> 73</w:t>
      </w:r>
      <w:r w:rsidR="00A50761">
        <w:rPr>
          <w:sz w:val="28"/>
          <w:szCs w:val="28"/>
        </w:rPr>
        <w:t>-</w:t>
      </w:r>
      <w:r w:rsidR="00856C8F">
        <w:rPr>
          <w:sz w:val="28"/>
          <w:szCs w:val="28"/>
        </w:rPr>
        <w:t>5</w:t>
      </w:r>
      <w:r w:rsidR="00A50761">
        <w:rPr>
          <w:sz w:val="28"/>
          <w:szCs w:val="28"/>
        </w:rPr>
        <w:t>-</w:t>
      </w:r>
      <w:r w:rsidR="00856C8F">
        <w:rPr>
          <w:sz w:val="28"/>
          <w:szCs w:val="28"/>
        </w:rPr>
        <w:t>85</w:t>
      </w:r>
    </w:p>
    <w:p w:rsidR="00071C51" w:rsidRPr="006424E0" w:rsidRDefault="00071C51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071C51" w:rsidRPr="006424E0" w:rsidRDefault="00071C51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071C51" w:rsidRPr="006424E0" w:rsidRDefault="00071C51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071C51" w:rsidRPr="006424E0" w:rsidRDefault="00856C8F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1C51" w:rsidRPr="006424E0" w:rsidRDefault="00071C51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A50761" w:rsidRDefault="00A50761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5466CF" w:rsidRDefault="005466CF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5466CF" w:rsidRDefault="005466CF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1A0ED1" w:rsidRDefault="001A0ED1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  <w:r w:rsidRPr="006424E0">
        <w:rPr>
          <w:sz w:val="28"/>
          <w:szCs w:val="28"/>
        </w:rPr>
        <w:t>Содержание</w:t>
      </w:r>
    </w:p>
    <w:p w:rsidR="00E967B2" w:rsidRDefault="00E967B2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E967B2" w:rsidRPr="006424E0" w:rsidRDefault="00E967B2" w:rsidP="006424E0">
      <w:pPr>
        <w:pStyle w:val="190"/>
        <w:shd w:val="clear" w:color="auto" w:fill="auto"/>
        <w:spacing w:before="0" w:after="0" w:line="240" w:lineRule="auto"/>
        <w:ind w:left="3780" w:firstLine="0"/>
        <w:rPr>
          <w:sz w:val="28"/>
          <w:szCs w:val="28"/>
        </w:rPr>
      </w:pPr>
    </w:p>
    <w:p w:rsidR="001A0ED1" w:rsidRDefault="001A0ED1" w:rsidP="006424E0">
      <w:pPr>
        <w:pStyle w:val="151"/>
        <w:numPr>
          <w:ilvl w:val="1"/>
          <w:numId w:val="7"/>
        </w:numPr>
        <w:shd w:val="clear" w:color="auto" w:fill="auto"/>
        <w:tabs>
          <w:tab w:val="left" w:pos="370"/>
        </w:tabs>
        <w:spacing w:after="0" w:line="240" w:lineRule="auto"/>
        <w:ind w:left="36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План-схемы ОУ.</w:t>
      </w:r>
    </w:p>
    <w:p w:rsidR="00E967B2" w:rsidRPr="006424E0" w:rsidRDefault="00E967B2" w:rsidP="00E967B2">
      <w:pPr>
        <w:pStyle w:val="151"/>
        <w:shd w:val="clear" w:color="auto" w:fill="auto"/>
        <w:tabs>
          <w:tab w:val="left" w:pos="370"/>
        </w:tabs>
        <w:spacing w:after="0" w:line="240" w:lineRule="auto"/>
        <w:ind w:left="20" w:firstLine="0"/>
        <w:jc w:val="both"/>
        <w:rPr>
          <w:sz w:val="28"/>
          <w:szCs w:val="28"/>
        </w:rPr>
      </w:pPr>
    </w:p>
    <w:p w:rsidR="001A0ED1" w:rsidRPr="006424E0" w:rsidRDefault="001A0ED1" w:rsidP="006424E0">
      <w:pPr>
        <w:pStyle w:val="151"/>
        <w:numPr>
          <w:ilvl w:val="2"/>
          <w:numId w:val="7"/>
        </w:numPr>
        <w:shd w:val="clear" w:color="auto" w:fill="auto"/>
        <w:tabs>
          <w:tab w:val="left" w:pos="342"/>
        </w:tabs>
        <w:spacing w:after="0" w:line="240" w:lineRule="auto"/>
        <w:ind w:left="360" w:right="2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1A0ED1" w:rsidRPr="006424E0" w:rsidRDefault="001A0ED1" w:rsidP="006424E0">
      <w:pPr>
        <w:pStyle w:val="151"/>
        <w:numPr>
          <w:ilvl w:val="2"/>
          <w:numId w:val="7"/>
        </w:numPr>
        <w:shd w:val="clear" w:color="auto" w:fill="auto"/>
        <w:tabs>
          <w:tab w:val="left" w:pos="375"/>
        </w:tabs>
        <w:spacing w:after="0" w:line="240" w:lineRule="auto"/>
        <w:ind w:left="360" w:right="2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1A0ED1" w:rsidRDefault="001A0ED1" w:rsidP="006424E0">
      <w:pPr>
        <w:pStyle w:val="151"/>
        <w:numPr>
          <w:ilvl w:val="2"/>
          <w:numId w:val="7"/>
        </w:numPr>
        <w:shd w:val="clear" w:color="auto" w:fill="auto"/>
        <w:tabs>
          <w:tab w:val="left" w:pos="375"/>
        </w:tabs>
        <w:spacing w:after="0" w:line="240" w:lineRule="auto"/>
        <w:ind w:left="360" w:right="2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E967B2" w:rsidRPr="006424E0" w:rsidRDefault="00E967B2" w:rsidP="00E967B2">
      <w:pPr>
        <w:pStyle w:val="151"/>
        <w:shd w:val="clear" w:color="auto" w:fill="auto"/>
        <w:tabs>
          <w:tab w:val="left" w:pos="375"/>
        </w:tabs>
        <w:spacing w:after="0" w:line="240" w:lineRule="auto"/>
        <w:ind w:right="20" w:firstLine="0"/>
        <w:jc w:val="both"/>
        <w:rPr>
          <w:sz w:val="28"/>
          <w:szCs w:val="28"/>
        </w:rPr>
      </w:pPr>
    </w:p>
    <w:p w:rsidR="001A0ED1" w:rsidRDefault="001A0ED1" w:rsidP="006424E0">
      <w:pPr>
        <w:pStyle w:val="151"/>
        <w:numPr>
          <w:ilvl w:val="1"/>
          <w:numId w:val="7"/>
        </w:numPr>
        <w:shd w:val="clear" w:color="auto" w:fill="auto"/>
        <w:tabs>
          <w:tab w:val="left" w:pos="370"/>
        </w:tabs>
        <w:spacing w:after="0" w:line="240" w:lineRule="auto"/>
        <w:ind w:left="360" w:right="2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1A0ED1" w:rsidRPr="006424E0" w:rsidRDefault="001A0ED1" w:rsidP="006424E0">
      <w:pPr>
        <w:pStyle w:val="151"/>
        <w:numPr>
          <w:ilvl w:val="2"/>
          <w:numId w:val="7"/>
        </w:numPr>
        <w:shd w:val="clear" w:color="auto" w:fill="auto"/>
        <w:tabs>
          <w:tab w:val="left" w:pos="346"/>
        </w:tabs>
        <w:spacing w:after="0" w:line="240" w:lineRule="auto"/>
        <w:ind w:left="36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общие сведения;</w:t>
      </w:r>
    </w:p>
    <w:p w:rsidR="001A0ED1" w:rsidRPr="006424E0" w:rsidRDefault="001A0ED1" w:rsidP="006424E0">
      <w:pPr>
        <w:pStyle w:val="151"/>
        <w:numPr>
          <w:ilvl w:val="2"/>
          <w:numId w:val="7"/>
        </w:numPr>
        <w:shd w:val="clear" w:color="auto" w:fill="auto"/>
        <w:tabs>
          <w:tab w:val="left" w:pos="375"/>
        </w:tabs>
        <w:spacing w:after="0" w:line="240" w:lineRule="auto"/>
        <w:ind w:left="36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маршрут движения автобуса до ОУ;</w:t>
      </w:r>
    </w:p>
    <w:p w:rsidR="001A0ED1" w:rsidRDefault="001A0ED1" w:rsidP="006424E0">
      <w:pPr>
        <w:pStyle w:val="151"/>
        <w:numPr>
          <w:ilvl w:val="2"/>
          <w:numId w:val="7"/>
        </w:numPr>
        <w:shd w:val="clear" w:color="auto" w:fill="auto"/>
        <w:tabs>
          <w:tab w:val="left" w:pos="375"/>
        </w:tabs>
        <w:spacing w:after="0" w:line="240" w:lineRule="auto"/>
        <w:ind w:left="36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безопасное расположение остановки автобуса ОУ.</w:t>
      </w:r>
    </w:p>
    <w:p w:rsidR="00E967B2" w:rsidRDefault="00E967B2" w:rsidP="00E967B2">
      <w:pPr>
        <w:pStyle w:val="151"/>
        <w:shd w:val="clear" w:color="auto" w:fill="auto"/>
        <w:tabs>
          <w:tab w:val="left" w:pos="375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1A0ED1" w:rsidRPr="006424E0" w:rsidRDefault="001A0ED1" w:rsidP="006424E0">
      <w:pPr>
        <w:pStyle w:val="151"/>
        <w:numPr>
          <w:ilvl w:val="1"/>
          <w:numId w:val="7"/>
        </w:numPr>
        <w:shd w:val="clear" w:color="auto" w:fill="auto"/>
        <w:tabs>
          <w:tab w:val="left" w:pos="428"/>
        </w:tabs>
        <w:spacing w:after="0" w:line="240" w:lineRule="auto"/>
        <w:ind w:left="360"/>
        <w:jc w:val="both"/>
        <w:rPr>
          <w:sz w:val="28"/>
          <w:szCs w:val="28"/>
        </w:rPr>
      </w:pPr>
      <w:r w:rsidRPr="006424E0">
        <w:rPr>
          <w:sz w:val="28"/>
          <w:szCs w:val="28"/>
        </w:rPr>
        <w:t>Приложения</w:t>
      </w:r>
      <w:r w:rsidR="00217C63">
        <w:rPr>
          <w:sz w:val="28"/>
          <w:szCs w:val="28"/>
        </w:rPr>
        <w:t>.</w:t>
      </w: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CC16B0" w:rsidRPr="006424E0" w:rsidRDefault="00CC16B0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071C51" w:rsidRPr="006424E0" w:rsidRDefault="00071C51" w:rsidP="006424E0">
      <w:pPr>
        <w:pStyle w:val="151"/>
        <w:shd w:val="clear" w:color="auto" w:fill="auto"/>
        <w:tabs>
          <w:tab w:val="left" w:pos="428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2F0356" w:rsidRDefault="001A0ED1" w:rsidP="002F0356">
      <w:pPr>
        <w:pStyle w:val="190"/>
        <w:shd w:val="clear" w:color="auto" w:fill="auto"/>
        <w:spacing w:before="0" w:after="0" w:line="240" w:lineRule="auto"/>
        <w:ind w:right="80" w:firstLine="0"/>
        <w:jc w:val="center"/>
        <w:rPr>
          <w:sz w:val="28"/>
          <w:szCs w:val="28"/>
        </w:rPr>
      </w:pPr>
      <w:r w:rsidRPr="006424E0">
        <w:rPr>
          <w:sz w:val="28"/>
          <w:szCs w:val="28"/>
        </w:rPr>
        <w:lastRenderedPageBreak/>
        <w:t>I. План-схемы ОУ. План-схема района расположения ОУ, пути движения транспортных средств и учеников</w:t>
      </w:r>
    </w:p>
    <w:p w:rsidR="002F0356" w:rsidRDefault="00A2066A" w:rsidP="006424E0">
      <w:pPr>
        <w:pStyle w:val="151"/>
        <w:shd w:val="clear" w:color="auto" w:fill="auto"/>
        <w:spacing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pict>
          <v:shape id="_x0000_i1025" type="#_x0000_t75" style="width:531.75pt;height:300pt">
            <v:imagedata r:id="rId10" o:title="схема безопасного движения детей в школу и обратно"/>
          </v:shape>
        </w:pict>
      </w:r>
    </w:p>
    <w:p w:rsidR="00336493" w:rsidRDefault="00A2066A" w:rsidP="00AF10A2">
      <w:pPr>
        <w:pStyle w:val="190"/>
        <w:shd w:val="clear" w:color="auto" w:fill="auto"/>
        <w:spacing w:before="0" w:after="0" w:line="240" w:lineRule="auto"/>
        <w:ind w:left="40" w:firstLine="0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6424E0">
        <w:rPr>
          <w:sz w:val="28"/>
          <w:szCs w:val="28"/>
        </w:rPr>
        <w:t xml:space="preserve">ути движения транспортных средств к местам разгрузки/погрузки и рекомендуемые пути передвижения детей по территории </w:t>
      </w:r>
      <w:r>
        <w:rPr>
          <w:sz w:val="28"/>
          <w:szCs w:val="28"/>
        </w:rPr>
        <w:t>ОУ</w:t>
      </w:r>
      <w:r>
        <w:rPr>
          <w:sz w:val="28"/>
          <w:szCs w:val="28"/>
        </w:rPr>
        <w:pict>
          <v:shape id="_x0000_i1026" type="#_x0000_t75" style="width:531.75pt;height:300pt">
            <v:imagedata r:id="rId11" o:title="план схема движения ТС на ОУ"/>
          </v:shape>
        </w:pict>
      </w:r>
      <w:r w:rsidR="001A0ED1" w:rsidRPr="006424E0">
        <w:rPr>
          <w:sz w:val="28"/>
          <w:szCs w:val="28"/>
        </w:rPr>
        <w:br w:type="page"/>
      </w:r>
    </w:p>
    <w:p w:rsidR="00336493" w:rsidRPr="00F44759" w:rsidRDefault="00F44759" w:rsidP="006424E0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44759">
        <w:rPr>
          <w:rFonts w:ascii="Times New Roman" w:hAnsi="Times New Roman" w:cs="Times New Roman"/>
          <w:b/>
          <w:sz w:val="28"/>
          <w:szCs w:val="28"/>
        </w:rPr>
        <w:t>План-схема движения учащихся к учреждениям дополнительного образования</w:t>
      </w: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F44759" w:rsidP="006424E0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531.75pt;height:303.75pt">
            <v:imagedata r:id="rId12" o:title="план схема движения ТС на ОУ доп обр"/>
          </v:shape>
        </w:pict>
      </w: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336493" w:rsidRPr="006424E0" w:rsidRDefault="00336493" w:rsidP="006424E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1A0ED1" w:rsidRPr="006424E0" w:rsidRDefault="001A0ED1" w:rsidP="006424E0">
      <w:pPr>
        <w:pStyle w:val="151"/>
        <w:shd w:val="clear" w:color="auto" w:fill="auto"/>
        <w:spacing w:after="0" w:line="240" w:lineRule="auto"/>
        <w:ind w:left="20" w:right="20" w:firstLine="700"/>
        <w:jc w:val="both"/>
        <w:rPr>
          <w:sz w:val="28"/>
          <w:szCs w:val="28"/>
        </w:rPr>
        <w:sectPr w:rsidR="001A0ED1" w:rsidRPr="006424E0" w:rsidSect="00A2066A">
          <w:footerReference w:type="default" r:id="rId13"/>
          <w:pgSz w:w="11905" w:h="16837"/>
          <w:pgMar w:top="675" w:right="270" w:bottom="1418" w:left="993" w:header="0" w:footer="3" w:gutter="0"/>
          <w:cols w:space="720"/>
          <w:noEndnote/>
          <w:docGrid w:linePitch="360"/>
        </w:sectPr>
      </w:pPr>
    </w:p>
    <w:p w:rsidR="001A0ED1" w:rsidRPr="006424E0" w:rsidRDefault="001A0ED1" w:rsidP="00217C63">
      <w:pPr>
        <w:rPr>
          <w:rFonts w:ascii="Times New Roman" w:hAnsi="Times New Roman" w:cs="Times New Roman"/>
          <w:sz w:val="28"/>
          <w:szCs w:val="28"/>
        </w:rPr>
      </w:pPr>
    </w:p>
    <w:sectPr w:rsidR="001A0ED1" w:rsidRPr="006424E0" w:rsidSect="00071C51">
      <w:pgSz w:w="11905" w:h="16837"/>
      <w:pgMar w:top="1178" w:right="853" w:bottom="1157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8FB" w:rsidRDefault="00C648FB">
      <w:pPr>
        <w:rPr>
          <w:color w:val="auto"/>
        </w:rPr>
      </w:pPr>
      <w:r>
        <w:rPr>
          <w:color w:val="auto"/>
        </w:rPr>
        <w:separator/>
      </w:r>
    </w:p>
  </w:endnote>
  <w:endnote w:type="continuationSeparator" w:id="1">
    <w:p w:rsidR="00C648FB" w:rsidRDefault="00C64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ED1" w:rsidRDefault="001A0ED1">
    <w:pPr>
      <w:pStyle w:val="ac"/>
      <w:framePr w:h="226" w:wrap="none" w:vAnchor="text" w:hAnchor="page" w:x="6449" w:y="-390"/>
      <w:shd w:val="clear" w:color="auto" w:fill="auto"/>
      <w:jc w:val="both"/>
    </w:pPr>
    <w:fldSimple w:instr=" PAGE \* MERGEFORMAT ">
      <w:r w:rsidR="00E01AF3" w:rsidRPr="00E01AF3">
        <w:rPr>
          <w:rStyle w:val="11pt"/>
        </w:rPr>
        <w:t>1</w:t>
      </w:r>
    </w:fldSimple>
  </w:p>
  <w:p w:rsidR="001A0ED1" w:rsidRDefault="001A0ED1">
    <w:pPr>
      <w:rPr>
        <w:color w:val="auto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ED1" w:rsidRDefault="001A0ED1">
    <w:pPr>
      <w:rPr>
        <w:color w:val="auto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8FB" w:rsidRDefault="00C648FB">
      <w:pPr>
        <w:rPr>
          <w:color w:val="auto"/>
        </w:rPr>
      </w:pPr>
      <w:r>
        <w:rPr>
          <w:color w:val="auto"/>
        </w:rPr>
        <w:separator/>
      </w:r>
    </w:p>
  </w:footnote>
  <w:footnote w:type="continuationSeparator" w:id="1">
    <w:p w:rsidR="00C648FB" w:rsidRDefault="00C648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upperRoman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1"/>
    <w:multiLevelType w:val="multilevel"/>
    <w:tmpl w:val="00000010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3"/>
    <w:multiLevelType w:val="multilevel"/>
    <w:tmpl w:val="00000012"/>
    <w:lvl w:ilvl="0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3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■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6355511"/>
    <w:multiLevelType w:val="hybridMultilevel"/>
    <w:tmpl w:val="8AA0A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7AFA"/>
    <w:rsid w:val="00002CB4"/>
    <w:rsid w:val="000048BD"/>
    <w:rsid w:val="00007406"/>
    <w:rsid w:val="00071C51"/>
    <w:rsid w:val="000765BC"/>
    <w:rsid w:val="000C3B71"/>
    <w:rsid w:val="00180D15"/>
    <w:rsid w:val="001A0ED1"/>
    <w:rsid w:val="001A4281"/>
    <w:rsid w:val="001F6810"/>
    <w:rsid w:val="00217C63"/>
    <w:rsid w:val="00292D31"/>
    <w:rsid w:val="002E521B"/>
    <w:rsid w:val="002F0356"/>
    <w:rsid w:val="00336493"/>
    <w:rsid w:val="003D479F"/>
    <w:rsid w:val="004D5240"/>
    <w:rsid w:val="004D653A"/>
    <w:rsid w:val="005466CF"/>
    <w:rsid w:val="005C5CC3"/>
    <w:rsid w:val="00612C10"/>
    <w:rsid w:val="006424E0"/>
    <w:rsid w:val="006A29B8"/>
    <w:rsid w:val="007512EC"/>
    <w:rsid w:val="00797D38"/>
    <w:rsid w:val="007F4AF4"/>
    <w:rsid w:val="00856C8F"/>
    <w:rsid w:val="00891924"/>
    <w:rsid w:val="009016A6"/>
    <w:rsid w:val="009E0106"/>
    <w:rsid w:val="00A13275"/>
    <w:rsid w:val="00A2066A"/>
    <w:rsid w:val="00A32ACF"/>
    <w:rsid w:val="00A50761"/>
    <w:rsid w:val="00AF10A2"/>
    <w:rsid w:val="00BC3D33"/>
    <w:rsid w:val="00C648FB"/>
    <w:rsid w:val="00C85CDE"/>
    <w:rsid w:val="00CC16B0"/>
    <w:rsid w:val="00CD442C"/>
    <w:rsid w:val="00CE45D0"/>
    <w:rsid w:val="00D921CA"/>
    <w:rsid w:val="00DC03FA"/>
    <w:rsid w:val="00DD6DF4"/>
    <w:rsid w:val="00DE4D43"/>
    <w:rsid w:val="00E01AF3"/>
    <w:rsid w:val="00E25C44"/>
    <w:rsid w:val="00E47AFA"/>
    <w:rsid w:val="00E967B2"/>
    <w:rsid w:val="00F108F5"/>
    <w:rsid w:val="00F44759"/>
    <w:rsid w:val="00F67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red" strokecolor="#c00000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  <w:style w:type="character" w:customStyle="1" w:styleId="a4">
    <w:name w:val="Сноска_"/>
    <w:basedOn w:val="a0"/>
    <w:link w:val="a5"/>
    <w:uiPriority w:val="99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1">
    <w:name w:val="Основной текст Знак1"/>
    <w:basedOn w:val="a0"/>
    <w:link w:val="a6"/>
    <w:uiPriority w:val="99"/>
    <w:rPr>
      <w:i/>
      <w:iCs/>
      <w:sz w:val="10"/>
      <w:szCs w:val="10"/>
    </w:rPr>
  </w:style>
  <w:style w:type="character" w:customStyle="1" w:styleId="a7">
    <w:name w:val="Подпись к таблице_"/>
    <w:basedOn w:val="a0"/>
    <w:link w:val="a8"/>
    <w:uiPriority w:val="99"/>
    <w:rPr>
      <w:rFonts w:ascii="Arial" w:hAnsi="Arial" w:cs="Arial"/>
      <w:b/>
      <w:bCs/>
      <w:i/>
      <w:iCs/>
      <w:spacing w:val="0"/>
      <w:sz w:val="17"/>
      <w:szCs w:val="17"/>
    </w:rPr>
  </w:style>
  <w:style w:type="character" w:customStyle="1" w:styleId="3">
    <w:name w:val="Основной текст (3)_"/>
    <w:basedOn w:val="a0"/>
    <w:link w:val="30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4">
    <w:name w:val="Основной текст (4)_"/>
    <w:basedOn w:val="a0"/>
    <w:link w:val="40"/>
    <w:uiPriority w:val="99"/>
    <w:rPr>
      <w:rFonts w:ascii="Times New Roman" w:hAnsi="Times New Roman" w:cs="Times New Roman"/>
      <w:i/>
      <w:iCs/>
      <w:spacing w:val="0"/>
      <w:sz w:val="13"/>
      <w:szCs w:val="13"/>
    </w:rPr>
  </w:style>
  <w:style w:type="character" w:customStyle="1" w:styleId="2">
    <w:name w:val="Основной текст (2)_"/>
    <w:basedOn w:val="a0"/>
    <w:link w:val="20"/>
    <w:uiPriority w:val="99"/>
    <w:rPr>
      <w:rFonts w:ascii="Arial" w:hAnsi="Arial" w:cs="Arial"/>
      <w:i/>
      <w:iCs/>
      <w:spacing w:val="0"/>
      <w:sz w:val="15"/>
      <w:szCs w:val="15"/>
    </w:rPr>
  </w:style>
  <w:style w:type="character" w:customStyle="1" w:styleId="10">
    <w:name w:val="Основной текст (10)_"/>
    <w:basedOn w:val="a0"/>
    <w:link w:val="100"/>
    <w:uiPriority w:val="99"/>
    <w:rPr>
      <w:rFonts w:ascii="Arial" w:hAnsi="Arial" w:cs="Arial"/>
      <w:i/>
      <w:iCs/>
      <w:noProof/>
      <w:sz w:val="12"/>
      <w:szCs w:val="12"/>
    </w:rPr>
  </w:style>
  <w:style w:type="character" w:customStyle="1" w:styleId="9">
    <w:name w:val="Основной текст (9)_"/>
    <w:basedOn w:val="a0"/>
    <w:link w:val="90"/>
    <w:uiPriority w:val="99"/>
    <w:rPr>
      <w:rFonts w:ascii="Arial" w:hAnsi="Arial" w:cs="Arial"/>
      <w:noProof/>
      <w:sz w:val="12"/>
      <w:szCs w:val="12"/>
    </w:rPr>
  </w:style>
  <w:style w:type="character" w:customStyle="1" w:styleId="8">
    <w:name w:val="Основной текст (8)_"/>
    <w:basedOn w:val="a0"/>
    <w:link w:val="80"/>
    <w:uiPriority w:val="99"/>
    <w:rPr>
      <w:rFonts w:ascii="Arial" w:hAnsi="Arial" w:cs="Arial"/>
      <w:i/>
      <w:iCs/>
      <w:noProof/>
      <w:sz w:val="12"/>
      <w:szCs w:val="12"/>
    </w:rPr>
  </w:style>
  <w:style w:type="character" w:customStyle="1" w:styleId="12">
    <w:name w:val="Основной текст (12)_"/>
    <w:basedOn w:val="a0"/>
    <w:link w:val="120"/>
    <w:uiPriority w:val="99"/>
    <w:rPr>
      <w:rFonts w:ascii="Arial" w:hAnsi="Arial" w:cs="Arial"/>
      <w:i/>
      <w:iCs/>
      <w:noProof/>
      <w:sz w:val="12"/>
      <w:szCs w:val="12"/>
    </w:rPr>
  </w:style>
  <w:style w:type="character" w:customStyle="1" w:styleId="7">
    <w:name w:val="Основной текст (7)_"/>
    <w:basedOn w:val="a0"/>
    <w:link w:val="70"/>
    <w:uiPriority w:val="99"/>
    <w:rPr>
      <w:rFonts w:ascii="Times New Roman" w:hAnsi="Times New Roman" w:cs="Times New Roman"/>
      <w:i/>
      <w:iCs/>
      <w:noProof/>
      <w:sz w:val="12"/>
      <w:szCs w:val="12"/>
    </w:rPr>
  </w:style>
  <w:style w:type="character" w:customStyle="1" w:styleId="216pt">
    <w:name w:val="Основной текст (2) + 16 pt"/>
    <w:aliases w:val="Не курсив"/>
    <w:basedOn w:val="2"/>
    <w:uiPriority w:val="99"/>
    <w:rPr>
      <w:noProof/>
      <w:sz w:val="32"/>
      <w:szCs w:val="32"/>
    </w:rPr>
  </w:style>
  <w:style w:type="character" w:customStyle="1" w:styleId="5">
    <w:name w:val="Основной текст (5)_"/>
    <w:basedOn w:val="a0"/>
    <w:link w:val="50"/>
    <w:uiPriority w:val="99"/>
    <w:rPr>
      <w:rFonts w:ascii="Times New Roman" w:hAnsi="Times New Roman" w:cs="Times New Roman"/>
      <w:spacing w:val="0"/>
      <w:sz w:val="13"/>
      <w:szCs w:val="13"/>
    </w:rPr>
  </w:style>
  <w:style w:type="character" w:customStyle="1" w:styleId="6">
    <w:name w:val="Основной текст (6)_"/>
    <w:basedOn w:val="a0"/>
    <w:link w:val="60"/>
    <w:uiPriority w:val="99"/>
    <w:rPr>
      <w:rFonts w:ascii="Arial" w:hAnsi="Arial" w:cs="Arial"/>
      <w:i/>
      <w:iCs/>
      <w:noProof/>
      <w:sz w:val="12"/>
      <w:szCs w:val="12"/>
    </w:rPr>
  </w:style>
  <w:style w:type="character" w:customStyle="1" w:styleId="13">
    <w:name w:val="Основной текст (13)_"/>
    <w:basedOn w:val="a0"/>
    <w:link w:val="130"/>
    <w:uiPriority w:val="99"/>
    <w:rPr>
      <w:rFonts w:ascii="Arial" w:hAnsi="Arial" w:cs="Arial"/>
      <w:i/>
      <w:iCs/>
      <w:noProof/>
      <w:sz w:val="12"/>
      <w:szCs w:val="12"/>
    </w:rPr>
  </w:style>
  <w:style w:type="character" w:customStyle="1" w:styleId="11">
    <w:name w:val="Основной текст (11)_"/>
    <w:basedOn w:val="a0"/>
    <w:link w:val="110"/>
    <w:uiPriority w:val="99"/>
    <w:rPr>
      <w:rFonts w:ascii="Arial" w:hAnsi="Arial" w:cs="Arial"/>
      <w:i/>
      <w:iCs/>
      <w:noProof/>
      <w:sz w:val="12"/>
      <w:szCs w:val="12"/>
    </w:rPr>
  </w:style>
  <w:style w:type="character" w:customStyle="1" w:styleId="14">
    <w:name w:val="Основной текст (14)_"/>
    <w:basedOn w:val="a0"/>
    <w:link w:val="140"/>
    <w:uiPriority w:val="99"/>
    <w:rPr>
      <w:rFonts w:ascii="Arial" w:hAnsi="Arial" w:cs="Arial"/>
      <w:b/>
      <w:bCs/>
      <w:i/>
      <w:iCs/>
      <w:spacing w:val="0"/>
      <w:sz w:val="17"/>
      <w:szCs w:val="17"/>
    </w:rPr>
  </w:style>
  <w:style w:type="character" w:customStyle="1" w:styleId="a9">
    <w:name w:val="Подпись к картинке_"/>
    <w:basedOn w:val="a0"/>
    <w:link w:val="aa"/>
    <w:uiPriority w:val="99"/>
    <w:rPr>
      <w:rFonts w:ascii="Courier New" w:hAnsi="Courier New" w:cs="Courier New"/>
      <w:b/>
      <w:bCs/>
      <w:spacing w:val="0"/>
      <w:sz w:val="22"/>
      <w:szCs w:val="22"/>
    </w:rPr>
  </w:style>
  <w:style w:type="character" w:customStyle="1" w:styleId="15">
    <w:name w:val="Основной текст (15)_"/>
    <w:basedOn w:val="a0"/>
    <w:link w:val="151"/>
    <w:uiPriority w:val="99"/>
    <w:rPr>
      <w:rFonts w:ascii="Times New Roman" w:hAnsi="Times New Roman" w:cs="Times New Roman"/>
      <w:spacing w:val="0"/>
      <w:sz w:val="26"/>
      <w:szCs w:val="26"/>
    </w:rPr>
  </w:style>
  <w:style w:type="character" w:customStyle="1" w:styleId="16">
    <w:name w:val="Основной текст (16)_"/>
    <w:basedOn w:val="a0"/>
    <w:link w:val="160"/>
    <w:uiPriority w:val="99"/>
    <w:rPr>
      <w:rFonts w:ascii="Courier New" w:hAnsi="Courier New" w:cs="Courier New"/>
      <w:spacing w:val="0"/>
      <w:sz w:val="19"/>
      <w:szCs w:val="19"/>
    </w:rPr>
  </w:style>
  <w:style w:type="character" w:customStyle="1" w:styleId="1611">
    <w:name w:val="Основной текст (16) + 11"/>
    <w:aliases w:val="5 pt"/>
    <w:basedOn w:val="16"/>
    <w:uiPriority w:val="99"/>
    <w:rPr>
      <w:sz w:val="23"/>
      <w:szCs w:val="23"/>
    </w:rPr>
  </w:style>
  <w:style w:type="character" w:customStyle="1" w:styleId="15-1pt">
    <w:name w:val="Основной текст (15) + Интервал -1 pt"/>
    <w:basedOn w:val="15"/>
    <w:uiPriority w:val="99"/>
    <w:rPr>
      <w:spacing w:val="-30"/>
      <w:u w:val="single"/>
    </w:rPr>
  </w:style>
  <w:style w:type="character" w:customStyle="1" w:styleId="150">
    <w:name w:val="Основной текст (15)"/>
    <w:basedOn w:val="15"/>
    <w:uiPriority w:val="99"/>
    <w:rPr>
      <w:u w:val="single"/>
    </w:rPr>
  </w:style>
  <w:style w:type="character" w:customStyle="1" w:styleId="17">
    <w:name w:val="Основной текст (17)_"/>
    <w:basedOn w:val="a0"/>
    <w:link w:val="170"/>
    <w:uiPriority w:val="99"/>
    <w:rPr>
      <w:rFonts w:ascii="Arial" w:hAnsi="Arial" w:cs="Arial"/>
      <w:noProof/>
      <w:sz w:val="31"/>
      <w:szCs w:val="31"/>
    </w:rPr>
  </w:style>
  <w:style w:type="character" w:customStyle="1" w:styleId="18">
    <w:name w:val="Основной текст (18)_"/>
    <w:basedOn w:val="a0"/>
    <w:link w:val="180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ab">
    <w:name w:val="Колонтитул_"/>
    <w:basedOn w:val="a0"/>
    <w:link w:val="ac"/>
    <w:uiPriority w:val="99"/>
    <w:rPr>
      <w:rFonts w:ascii="Times New Roman" w:hAnsi="Times New Roman" w:cs="Times New Roman"/>
      <w:noProof/>
      <w:sz w:val="20"/>
      <w:szCs w:val="20"/>
    </w:rPr>
  </w:style>
  <w:style w:type="character" w:customStyle="1" w:styleId="11pt">
    <w:name w:val="Колонтитул + 11 pt"/>
    <w:basedOn w:val="ab"/>
    <w:uiPriority w:val="99"/>
    <w:rPr>
      <w:spacing w:val="0"/>
      <w:sz w:val="22"/>
      <w:szCs w:val="22"/>
    </w:rPr>
  </w:style>
  <w:style w:type="character" w:customStyle="1" w:styleId="19">
    <w:name w:val="Основной текст (19)_"/>
    <w:basedOn w:val="a0"/>
    <w:link w:val="190"/>
    <w:uiPriority w:val="9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191">
    <w:name w:val="Основной текст (19) + Не полужирный"/>
    <w:basedOn w:val="19"/>
    <w:uiPriority w:val="99"/>
  </w:style>
  <w:style w:type="character" w:customStyle="1" w:styleId="152">
    <w:name w:val="Основной текст (15) + Курсив"/>
    <w:basedOn w:val="15"/>
    <w:uiPriority w:val="99"/>
    <w:rPr>
      <w:i/>
      <w:iCs/>
    </w:rPr>
  </w:style>
  <w:style w:type="character" w:customStyle="1" w:styleId="1520">
    <w:name w:val="Основной текст (15)2"/>
    <w:basedOn w:val="15"/>
    <w:uiPriority w:val="99"/>
  </w:style>
  <w:style w:type="character" w:customStyle="1" w:styleId="200">
    <w:name w:val="Основной текст (20)_"/>
    <w:basedOn w:val="a0"/>
    <w:link w:val="201"/>
    <w:uiPriority w:val="99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202">
    <w:name w:val="Основной текст (20) + Не курсив"/>
    <w:basedOn w:val="200"/>
    <w:uiPriority w:val="99"/>
  </w:style>
  <w:style w:type="character" w:customStyle="1" w:styleId="192">
    <w:name w:val="Основной текст (19) + Курсив"/>
    <w:basedOn w:val="19"/>
    <w:uiPriority w:val="99"/>
    <w:rPr>
      <w:i/>
      <w:iCs/>
    </w:rPr>
  </w:style>
  <w:style w:type="character" w:customStyle="1" w:styleId="153">
    <w:name w:val="Основной текст (15) + Курсив3"/>
    <w:basedOn w:val="15"/>
    <w:uiPriority w:val="99"/>
    <w:rPr>
      <w:i/>
      <w:iCs/>
    </w:rPr>
  </w:style>
  <w:style w:type="character" w:customStyle="1" w:styleId="61">
    <w:name w:val="Заголовок №6_"/>
    <w:basedOn w:val="a0"/>
    <w:link w:val="62"/>
    <w:uiPriority w:val="9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41">
    <w:name w:val="Заголовок №4_"/>
    <w:basedOn w:val="a0"/>
    <w:link w:val="42"/>
    <w:uiPriority w:val="99"/>
    <w:rPr>
      <w:rFonts w:ascii="Times New Roman" w:hAnsi="Times New Roman" w:cs="Times New Roman"/>
      <w:spacing w:val="0"/>
      <w:sz w:val="27"/>
      <w:szCs w:val="27"/>
    </w:rPr>
  </w:style>
  <w:style w:type="character" w:customStyle="1" w:styleId="ad">
    <w:name w:val="Оглавление_"/>
    <w:basedOn w:val="a0"/>
    <w:link w:val="ae"/>
    <w:uiPriority w:val="99"/>
    <w:rPr>
      <w:rFonts w:ascii="Times New Roman" w:hAnsi="Times New Roman" w:cs="Times New Roman"/>
      <w:spacing w:val="0"/>
      <w:sz w:val="26"/>
      <w:szCs w:val="26"/>
    </w:rPr>
  </w:style>
  <w:style w:type="character" w:customStyle="1" w:styleId="12pt">
    <w:name w:val="Оглавление + 12 pt"/>
    <w:basedOn w:val="ad"/>
    <w:uiPriority w:val="99"/>
    <w:rPr>
      <w:sz w:val="24"/>
      <w:szCs w:val="24"/>
    </w:rPr>
  </w:style>
  <w:style w:type="character" w:customStyle="1" w:styleId="1a">
    <w:name w:val="Заголовок №1_"/>
    <w:basedOn w:val="a0"/>
    <w:link w:val="1b"/>
    <w:uiPriority w:val="99"/>
    <w:rPr>
      <w:rFonts w:ascii="Times New Roman" w:hAnsi="Times New Roman" w:cs="Times New Roman"/>
      <w:b/>
      <w:bCs/>
      <w:spacing w:val="0"/>
      <w:sz w:val="51"/>
      <w:szCs w:val="51"/>
    </w:rPr>
  </w:style>
  <w:style w:type="character" w:customStyle="1" w:styleId="21">
    <w:name w:val="Заголовок №2_"/>
    <w:basedOn w:val="a0"/>
    <w:link w:val="22"/>
    <w:uiPriority w:val="99"/>
    <w:rPr>
      <w:rFonts w:ascii="Times New Roman" w:hAnsi="Times New Roman" w:cs="Times New Roman"/>
      <w:spacing w:val="0"/>
      <w:sz w:val="26"/>
      <w:szCs w:val="26"/>
    </w:rPr>
  </w:style>
  <w:style w:type="character" w:customStyle="1" w:styleId="22pt">
    <w:name w:val="Заголовок №2 + Интервал 2 pt"/>
    <w:basedOn w:val="21"/>
    <w:uiPriority w:val="99"/>
    <w:rPr>
      <w:spacing w:val="50"/>
    </w:rPr>
  </w:style>
  <w:style w:type="character" w:customStyle="1" w:styleId="210">
    <w:name w:val="Основной текст (21)_"/>
    <w:basedOn w:val="a0"/>
    <w:link w:val="211"/>
    <w:uiPriority w:val="99"/>
    <w:rPr>
      <w:rFonts w:ascii="Times New Roman" w:hAnsi="Times New Roman" w:cs="Times New Roman"/>
      <w:spacing w:val="0"/>
      <w:sz w:val="23"/>
      <w:szCs w:val="23"/>
    </w:rPr>
  </w:style>
  <w:style w:type="character" w:customStyle="1" w:styleId="31">
    <w:name w:val="Заголовок №3_"/>
    <w:basedOn w:val="a0"/>
    <w:link w:val="32"/>
    <w:uiPriority w:val="99"/>
    <w:rPr>
      <w:rFonts w:ascii="Trebuchet MS" w:hAnsi="Trebuchet MS" w:cs="Trebuchet MS"/>
      <w:spacing w:val="0"/>
      <w:w w:val="100"/>
      <w:sz w:val="26"/>
      <w:szCs w:val="26"/>
    </w:rPr>
  </w:style>
  <w:style w:type="character" w:customStyle="1" w:styleId="51">
    <w:name w:val="Заголовок №5_"/>
    <w:basedOn w:val="a0"/>
    <w:link w:val="52"/>
    <w:uiPriority w:val="9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220">
    <w:name w:val="Основной текст (22)_"/>
    <w:basedOn w:val="a0"/>
    <w:link w:val="221"/>
    <w:uiPriority w:val="99"/>
    <w:rPr>
      <w:rFonts w:ascii="Times New Roman" w:hAnsi="Times New Roman" w:cs="Times New Roman"/>
      <w:i/>
      <w:iCs/>
      <w:spacing w:val="0"/>
      <w:sz w:val="19"/>
      <w:szCs w:val="19"/>
    </w:rPr>
  </w:style>
  <w:style w:type="character" w:customStyle="1" w:styleId="23">
    <w:name w:val="Основной текст (23)_"/>
    <w:basedOn w:val="a0"/>
    <w:link w:val="231"/>
    <w:uiPriority w:val="99"/>
    <w:rPr>
      <w:rFonts w:ascii="Arial" w:hAnsi="Arial" w:cs="Arial"/>
      <w:spacing w:val="0"/>
      <w:sz w:val="18"/>
      <w:szCs w:val="18"/>
    </w:rPr>
  </w:style>
  <w:style w:type="character" w:customStyle="1" w:styleId="1521">
    <w:name w:val="Основной текст (15) + Курсив2"/>
    <w:basedOn w:val="15"/>
    <w:uiPriority w:val="99"/>
    <w:rPr>
      <w:i/>
      <w:iCs/>
    </w:rPr>
  </w:style>
  <w:style w:type="character" w:customStyle="1" w:styleId="230">
    <w:name w:val="Основной текст (23)"/>
    <w:basedOn w:val="23"/>
    <w:uiPriority w:val="99"/>
    <w:rPr>
      <w:strike/>
      <w:u w:val="single"/>
    </w:rPr>
  </w:style>
  <w:style w:type="character" w:customStyle="1" w:styleId="24">
    <w:name w:val="Основной текст (24)_"/>
    <w:basedOn w:val="a0"/>
    <w:link w:val="240"/>
    <w:uiPriority w:val="99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25">
    <w:name w:val="Основной текст (25)_"/>
    <w:basedOn w:val="a0"/>
    <w:link w:val="250"/>
    <w:uiPriority w:val="99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151pt">
    <w:name w:val="Основной текст (15) + Интервал 1 pt"/>
    <w:basedOn w:val="15"/>
    <w:uiPriority w:val="99"/>
    <w:rPr>
      <w:spacing w:val="30"/>
    </w:rPr>
  </w:style>
  <w:style w:type="character" w:customStyle="1" w:styleId="26">
    <w:name w:val="Подпись к картинке (2)_"/>
    <w:basedOn w:val="a0"/>
    <w:link w:val="27"/>
    <w:uiPriority w:val="99"/>
    <w:rPr>
      <w:rFonts w:ascii="Times New Roman" w:hAnsi="Times New Roman" w:cs="Times New Roman"/>
      <w:b/>
      <w:bCs/>
      <w:spacing w:val="0"/>
      <w:sz w:val="18"/>
      <w:szCs w:val="18"/>
      <w:lang w:val="en-US" w:eastAsia="en-US"/>
    </w:rPr>
  </w:style>
  <w:style w:type="character" w:customStyle="1" w:styleId="33">
    <w:name w:val="Подпись к картинке (3)_"/>
    <w:basedOn w:val="a0"/>
    <w:link w:val="34"/>
    <w:uiPriority w:val="99"/>
    <w:rPr>
      <w:rFonts w:ascii="Arial" w:hAnsi="Arial" w:cs="Arial"/>
      <w:spacing w:val="0"/>
      <w:sz w:val="20"/>
      <w:szCs w:val="20"/>
    </w:rPr>
  </w:style>
  <w:style w:type="character" w:customStyle="1" w:styleId="43">
    <w:name w:val="Подпись к картинке (4)_"/>
    <w:basedOn w:val="a0"/>
    <w:link w:val="44"/>
    <w:uiPriority w:val="99"/>
    <w:rPr>
      <w:rFonts w:ascii="Times New Roman" w:hAnsi="Times New Roman" w:cs="Times New Roman"/>
      <w:spacing w:val="0"/>
      <w:sz w:val="26"/>
      <w:szCs w:val="26"/>
      <w:lang w:val="en-US" w:eastAsia="en-US"/>
    </w:rPr>
  </w:style>
  <w:style w:type="character" w:customStyle="1" w:styleId="4Arial">
    <w:name w:val="Подпись к картинке (4) + Arial"/>
    <w:aliases w:val="12,5 pt3,Курсив"/>
    <w:basedOn w:val="43"/>
    <w:uiPriority w:val="99"/>
    <w:rPr>
      <w:rFonts w:ascii="Arial" w:hAnsi="Arial" w:cs="Arial"/>
      <w:i/>
      <w:iCs/>
      <w:noProof/>
      <w:sz w:val="25"/>
      <w:szCs w:val="25"/>
    </w:rPr>
  </w:style>
  <w:style w:type="character" w:customStyle="1" w:styleId="270">
    <w:name w:val="Основной текст (27)_"/>
    <w:basedOn w:val="a0"/>
    <w:link w:val="271"/>
    <w:uiPriority w:val="99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260">
    <w:name w:val="Основной текст (26)_"/>
    <w:basedOn w:val="a0"/>
    <w:link w:val="261"/>
    <w:uiPriority w:val="99"/>
    <w:rPr>
      <w:rFonts w:ascii="Arial" w:hAnsi="Arial" w:cs="Arial"/>
      <w:spacing w:val="-10"/>
      <w:sz w:val="15"/>
      <w:szCs w:val="15"/>
    </w:rPr>
  </w:style>
  <w:style w:type="character" w:customStyle="1" w:styleId="28">
    <w:name w:val="Основной текст (28)_"/>
    <w:basedOn w:val="a0"/>
    <w:link w:val="280"/>
    <w:uiPriority w:val="99"/>
    <w:rPr>
      <w:rFonts w:ascii="Times New Roman" w:hAnsi="Times New Roman" w:cs="Times New Roman"/>
      <w:spacing w:val="0"/>
      <w:sz w:val="26"/>
      <w:szCs w:val="26"/>
    </w:rPr>
  </w:style>
  <w:style w:type="character" w:customStyle="1" w:styleId="289pt">
    <w:name w:val="Основной текст (28) + 9 pt"/>
    <w:aliases w:val="Полужирный"/>
    <w:basedOn w:val="28"/>
    <w:uiPriority w:val="99"/>
    <w:rPr>
      <w:b/>
      <w:bCs/>
      <w:noProof/>
      <w:sz w:val="18"/>
      <w:szCs w:val="18"/>
    </w:rPr>
  </w:style>
  <w:style w:type="character" w:customStyle="1" w:styleId="27FranklinGothicHeavy">
    <w:name w:val="Основной текст (27) + Franklin Gothic Heavy"/>
    <w:aliases w:val="7 pt,Не полужирный,Интервал 0 pt"/>
    <w:basedOn w:val="270"/>
    <w:uiPriority w:val="99"/>
    <w:rPr>
      <w:rFonts w:ascii="Franklin Gothic Heavy" w:hAnsi="Franklin Gothic Heavy" w:cs="Franklin Gothic Heavy"/>
      <w:spacing w:val="-10"/>
      <w:sz w:val="14"/>
      <w:szCs w:val="14"/>
    </w:rPr>
  </w:style>
  <w:style w:type="character" w:customStyle="1" w:styleId="2713pt">
    <w:name w:val="Основной текст (27) + 13 pt"/>
    <w:aliases w:val="Не полужирный1"/>
    <w:basedOn w:val="270"/>
    <w:uiPriority w:val="99"/>
    <w:rPr>
      <w:sz w:val="26"/>
      <w:szCs w:val="26"/>
    </w:rPr>
  </w:style>
  <w:style w:type="character" w:customStyle="1" w:styleId="159pt">
    <w:name w:val="Основной текст (15) + 9 pt"/>
    <w:aliases w:val="Полужирный1"/>
    <w:basedOn w:val="15"/>
    <w:uiPriority w:val="99"/>
    <w:rPr>
      <w:b/>
      <w:bCs/>
      <w:sz w:val="18"/>
      <w:szCs w:val="18"/>
    </w:rPr>
  </w:style>
  <w:style w:type="character" w:customStyle="1" w:styleId="29">
    <w:name w:val="Основной текст (29)_"/>
    <w:basedOn w:val="a0"/>
    <w:link w:val="290"/>
    <w:uiPriority w:val="99"/>
    <w:rPr>
      <w:rFonts w:ascii="Arial" w:hAnsi="Arial" w:cs="Arial"/>
      <w:spacing w:val="0"/>
      <w:sz w:val="20"/>
      <w:szCs w:val="20"/>
    </w:rPr>
  </w:style>
  <w:style w:type="character" w:customStyle="1" w:styleId="2-1pt">
    <w:name w:val="Основной текст (2) + Интервал -1 pt"/>
    <w:basedOn w:val="2"/>
    <w:uiPriority w:val="99"/>
    <w:rPr>
      <w:spacing w:val="-20"/>
    </w:rPr>
  </w:style>
  <w:style w:type="character" w:customStyle="1" w:styleId="300">
    <w:name w:val="Основной текст (30)_"/>
    <w:basedOn w:val="a0"/>
    <w:link w:val="301"/>
    <w:uiPriority w:val="99"/>
    <w:rPr>
      <w:rFonts w:ascii="Times New Roman" w:hAnsi="Times New Roman" w:cs="Times New Roman"/>
      <w:spacing w:val="0"/>
    </w:rPr>
  </w:style>
  <w:style w:type="character" w:customStyle="1" w:styleId="310">
    <w:name w:val="Основной текст (31)_"/>
    <w:basedOn w:val="a0"/>
    <w:link w:val="311"/>
    <w:uiPriority w:val="99"/>
    <w:rPr>
      <w:rFonts w:ascii="Arial" w:hAnsi="Arial" w:cs="Arial"/>
      <w:spacing w:val="0"/>
      <w:sz w:val="23"/>
      <w:szCs w:val="23"/>
    </w:rPr>
  </w:style>
  <w:style w:type="character" w:customStyle="1" w:styleId="612">
    <w:name w:val="Заголовок №6 + 12"/>
    <w:aliases w:val="5 pt2"/>
    <w:basedOn w:val="61"/>
    <w:uiPriority w:val="99"/>
    <w:rPr>
      <w:sz w:val="25"/>
      <w:szCs w:val="25"/>
    </w:rPr>
  </w:style>
  <w:style w:type="character" w:customStyle="1" w:styleId="2a">
    <w:name w:val="Подпись к таблице (2)_"/>
    <w:basedOn w:val="a0"/>
    <w:link w:val="2b"/>
    <w:uiPriority w:val="99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320">
    <w:name w:val="Основной текст (32)_"/>
    <w:basedOn w:val="a0"/>
    <w:link w:val="321"/>
    <w:uiPriority w:val="99"/>
    <w:rPr>
      <w:rFonts w:ascii="Times New Roman" w:hAnsi="Times New Roman" w:cs="Times New Roman"/>
      <w:spacing w:val="-10"/>
      <w:sz w:val="32"/>
      <w:szCs w:val="32"/>
    </w:rPr>
  </w:style>
  <w:style w:type="character" w:customStyle="1" w:styleId="53">
    <w:name w:val="Заголовок №5 + Не полужирный"/>
    <w:basedOn w:val="51"/>
    <w:uiPriority w:val="99"/>
  </w:style>
  <w:style w:type="character" w:customStyle="1" w:styleId="330">
    <w:name w:val="Основной текст (33)_"/>
    <w:basedOn w:val="a0"/>
    <w:link w:val="331"/>
    <w:uiPriority w:val="99"/>
    <w:rPr>
      <w:rFonts w:ascii="Times New Roman" w:hAnsi="Times New Roman" w:cs="Times New Roman"/>
      <w:noProof/>
      <w:sz w:val="8"/>
      <w:szCs w:val="8"/>
    </w:rPr>
  </w:style>
  <w:style w:type="character" w:customStyle="1" w:styleId="340">
    <w:name w:val="Основной текст (34)_"/>
    <w:basedOn w:val="a0"/>
    <w:link w:val="341"/>
    <w:uiPriority w:val="99"/>
    <w:rPr>
      <w:rFonts w:ascii="Arial" w:hAnsi="Arial" w:cs="Arial"/>
      <w:sz w:val="20"/>
      <w:szCs w:val="20"/>
    </w:rPr>
  </w:style>
  <w:style w:type="character" w:customStyle="1" w:styleId="35">
    <w:name w:val="Основной текст (35)_"/>
    <w:basedOn w:val="a0"/>
    <w:link w:val="350"/>
    <w:uiPriority w:val="99"/>
    <w:rPr>
      <w:rFonts w:ascii="Arial" w:hAnsi="Arial" w:cs="Arial"/>
      <w:spacing w:val="0"/>
    </w:rPr>
  </w:style>
  <w:style w:type="character" w:customStyle="1" w:styleId="3536">
    <w:name w:val="Основной текст (35) + 36"/>
    <w:aliases w:val="5 pt1,Курсив1"/>
    <w:basedOn w:val="35"/>
    <w:uiPriority w:val="99"/>
    <w:rPr>
      <w:i/>
      <w:iCs/>
      <w:noProof/>
      <w:sz w:val="73"/>
      <w:szCs w:val="73"/>
    </w:rPr>
  </w:style>
  <w:style w:type="character" w:customStyle="1" w:styleId="54">
    <w:name w:val="Подпись к картинке (5)_"/>
    <w:basedOn w:val="a0"/>
    <w:link w:val="55"/>
    <w:uiPriority w:val="99"/>
    <w:rPr>
      <w:rFonts w:ascii="Arial" w:hAnsi="Arial" w:cs="Arial"/>
      <w:spacing w:val="10"/>
      <w:sz w:val="8"/>
      <w:szCs w:val="8"/>
    </w:rPr>
  </w:style>
  <w:style w:type="character" w:customStyle="1" w:styleId="36">
    <w:name w:val="Основной текст (36)_"/>
    <w:basedOn w:val="a0"/>
    <w:link w:val="360"/>
    <w:uiPriority w:val="99"/>
    <w:rPr>
      <w:rFonts w:ascii="Times New Roman" w:hAnsi="Times New Roman" w:cs="Times New Roman"/>
      <w:b/>
      <w:bCs/>
      <w:spacing w:val="0"/>
      <w:sz w:val="51"/>
      <w:szCs w:val="51"/>
      <w:lang w:val="en-US" w:eastAsia="en-US"/>
    </w:rPr>
  </w:style>
  <w:style w:type="character" w:customStyle="1" w:styleId="0pt">
    <w:name w:val="Основной текст + Интервал 0 pt"/>
    <w:basedOn w:val="1"/>
    <w:uiPriority w:val="99"/>
    <w:rPr>
      <w:spacing w:val="-10"/>
    </w:rPr>
  </w:style>
  <w:style w:type="character" w:customStyle="1" w:styleId="37">
    <w:name w:val="Основной текст (37)_"/>
    <w:basedOn w:val="a0"/>
    <w:link w:val="370"/>
    <w:uiPriority w:val="99"/>
    <w:rPr>
      <w:rFonts w:ascii="Arial" w:hAnsi="Arial" w:cs="Arial"/>
      <w:spacing w:val="20"/>
      <w:sz w:val="9"/>
      <w:szCs w:val="9"/>
    </w:rPr>
  </w:style>
  <w:style w:type="character" w:customStyle="1" w:styleId="38">
    <w:name w:val="Основной текст (38)_"/>
    <w:basedOn w:val="a0"/>
    <w:link w:val="380"/>
    <w:uiPriority w:val="99"/>
    <w:rPr>
      <w:rFonts w:ascii="Arial" w:hAnsi="Arial" w:cs="Arial"/>
      <w:spacing w:val="0"/>
      <w:sz w:val="8"/>
      <w:szCs w:val="8"/>
    </w:rPr>
  </w:style>
  <w:style w:type="character" w:customStyle="1" w:styleId="277pt">
    <w:name w:val="Основной текст (27) + Интервал 7 pt"/>
    <w:basedOn w:val="270"/>
    <w:uiPriority w:val="99"/>
    <w:rPr>
      <w:spacing w:val="140"/>
    </w:rPr>
  </w:style>
  <w:style w:type="character" w:customStyle="1" w:styleId="1pt">
    <w:name w:val="Основной текст + Интервал 1 pt"/>
    <w:basedOn w:val="1"/>
    <w:uiPriority w:val="99"/>
    <w:rPr>
      <w:spacing w:val="30"/>
    </w:rPr>
  </w:style>
  <w:style w:type="character" w:customStyle="1" w:styleId="1510">
    <w:name w:val="Основной текст (15) + Курсив1"/>
    <w:basedOn w:val="15"/>
    <w:uiPriority w:val="99"/>
    <w:rPr>
      <w:i/>
      <w:iCs/>
    </w:rPr>
  </w:style>
  <w:style w:type="paragraph" w:customStyle="1" w:styleId="a5">
    <w:name w:val="Сноска"/>
    <w:basedOn w:val="a"/>
    <w:link w:val="a4"/>
    <w:uiPriority w:val="99"/>
    <w:pPr>
      <w:shd w:val="clear" w:color="auto" w:fill="FFFFFF"/>
      <w:spacing w:line="245" w:lineRule="exac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styleId="a6">
    <w:name w:val="Body Text"/>
    <w:basedOn w:val="a"/>
    <w:link w:val="1"/>
    <w:uiPriority w:val="99"/>
    <w:pPr>
      <w:shd w:val="clear" w:color="auto" w:fill="FFFFFF"/>
      <w:spacing w:line="240" w:lineRule="atLeast"/>
    </w:pPr>
    <w:rPr>
      <w:i/>
      <w:iCs/>
      <w:color w:val="auto"/>
      <w:sz w:val="10"/>
      <w:szCs w:val="10"/>
    </w:rPr>
  </w:style>
  <w:style w:type="character" w:customStyle="1" w:styleId="af">
    <w:name w:val="Основной текст Знак"/>
    <w:basedOn w:val="a0"/>
    <w:link w:val="a6"/>
    <w:uiPriority w:val="99"/>
    <w:semiHidden/>
    <w:rPr>
      <w:rFonts w:cs="Arial Unicode MS"/>
      <w:color w:val="000000"/>
    </w:rPr>
  </w:style>
  <w:style w:type="paragraph" w:customStyle="1" w:styleId="a8">
    <w:name w:val="Подпись к таблице"/>
    <w:basedOn w:val="a"/>
    <w:link w:val="a7"/>
    <w:uiPriority w:val="99"/>
    <w:pPr>
      <w:shd w:val="clear" w:color="auto" w:fill="FFFFFF"/>
      <w:spacing w:line="269" w:lineRule="exact"/>
      <w:jc w:val="center"/>
    </w:pPr>
    <w:rPr>
      <w:rFonts w:ascii="Arial" w:hAnsi="Arial" w:cs="Arial"/>
      <w:b/>
      <w:bCs/>
      <w:i/>
      <w:iCs/>
      <w:color w:val="auto"/>
      <w:sz w:val="17"/>
      <w:szCs w:val="17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3"/>
      <w:szCs w:val="13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color w:val="auto"/>
      <w:sz w:val="15"/>
      <w:szCs w:val="15"/>
    </w:rPr>
  </w:style>
  <w:style w:type="paragraph" w:customStyle="1" w:styleId="100">
    <w:name w:val="Основной текст (10)"/>
    <w:basedOn w:val="a"/>
    <w:link w:val="10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12"/>
      <w:szCs w:val="12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120">
    <w:name w:val="Основной текст (12)"/>
    <w:basedOn w:val="a"/>
    <w:link w:val="12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noProof/>
      <w:color w:val="auto"/>
      <w:sz w:val="12"/>
      <w:szCs w:val="12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3"/>
      <w:szCs w:val="13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130">
    <w:name w:val="Основной текст (13)"/>
    <w:basedOn w:val="a"/>
    <w:link w:val="13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110">
    <w:name w:val="Основной текст (11)"/>
    <w:basedOn w:val="a"/>
    <w:link w:val="11"/>
    <w:uiPriority w:val="99"/>
    <w:pPr>
      <w:shd w:val="clear" w:color="auto" w:fill="FFFFFF"/>
      <w:spacing w:line="240" w:lineRule="atLeast"/>
    </w:pPr>
    <w:rPr>
      <w:rFonts w:ascii="Arial" w:hAnsi="Arial" w:cs="Arial"/>
      <w:i/>
      <w:iCs/>
      <w:noProof/>
      <w:color w:val="auto"/>
      <w:sz w:val="12"/>
      <w:szCs w:val="12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line="240" w:lineRule="atLeast"/>
    </w:pPr>
    <w:rPr>
      <w:rFonts w:ascii="Arial" w:hAnsi="Arial" w:cs="Arial"/>
      <w:b/>
      <w:bCs/>
      <w:i/>
      <w:iCs/>
      <w:color w:val="auto"/>
      <w:sz w:val="17"/>
      <w:szCs w:val="17"/>
    </w:rPr>
  </w:style>
  <w:style w:type="paragraph" w:customStyle="1" w:styleId="aa">
    <w:name w:val="Подпись к картинке"/>
    <w:basedOn w:val="a"/>
    <w:link w:val="a9"/>
    <w:uiPriority w:val="99"/>
    <w:pPr>
      <w:shd w:val="clear" w:color="auto" w:fill="FFFFFF"/>
      <w:spacing w:line="269" w:lineRule="exact"/>
      <w:jc w:val="center"/>
    </w:pPr>
    <w:rPr>
      <w:rFonts w:ascii="Courier New" w:hAnsi="Courier New" w:cs="Courier New"/>
      <w:b/>
      <w:bCs/>
      <w:color w:val="auto"/>
      <w:sz w:val="22"/>
      <w:szCs w:val="22"/>
    </w:rPr>
  </w:style>
  <w:style w:type="paragraph" w:customStyle="1" w:styleId="151">
    <w:name w:val="Основной текст (15)1"/>
    <w:basedOn w:val="a"/>
    <w:link w:val="15"/>
    <w:uiPriority w:val="99"/>
    <w:pPr>
      <w:shd w:val="clear" w:color="auto" w:fill="FFFFFF"/>
      <w:spacing w:after="240" w:line="336" w:lineRule="exact"/>
      <w:ind w:hanging="340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60">
    <w:name w:val="Основной текст (16)"/>
    <w:basedOn w:val="a"/>
    <w:link w:val="16"/>
    <w:uiPriority w:val="99"/>
    <w:pPr>
      <w:shd w:val="clear" w:color="auto" w:fill="FFFFFF"/>
      <w:spacing w:after="60" w:line="230" w:lineRule="exact"/>
    </w:pPr>
    <w:rPr>
      <w:rFonts w:ascii="Courier New" w:hAnsi="Courier New" w:cs="Courier New"/>
      <w:color w:val="auto"/>
      <w:sz w:val="19"/>
      <w:szCs w:val="19"/>
    </w:rPr>
  </w:style>
  <w:style w:type="paragraph" w:customStyle="1" w:styleId="170">
    <w:name w:val="Основной текст (17)"/>
    <w:basedOn w:val="a"/>
    <w:link w:val="17"/>
    <w:uiPriority w:val="99"/>
    <w:pPr>
      <w:shd w:val="clear" w:color="auto" w:fill="FFFFFF"/>
      <w:spacing w:line="240" w:lineRule="atLeast"/>
    </w:pPr>
    <w:rPr>
      <w:rFonts w:ascii="Arial" w:hAnsi="Arial" w:cs="Arial"/>
      <w:noProof/>
      <w:color w:val="auto"/>
      <w:sz w:val="31"/>
      <w:szCs w:val="31"/>
    </w:rPr>
  </w:style>
  <w:style w:type="paragraph" w:customStyle="1" w:styleId="180">
    <w:name w:val="Основной текст (18)"/>
    <w:basedOn w:val="a"/>
    <w:link w:val="18"/>
    <w:uiPriority w:val="99"/>
    <w:pPr>
      <w:shd w:val="clear" w:color="auto" w:fill="FFFFFF"/>
      <w:spacing w:line="331" w:lineRule="exact"/>
      <w:jc w:val="both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ac">
    <w:name w:val="Колонтитул"/>
    <w:basedOn w:val="a"/>
    <w:link w:val="ab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190">
    <w:name w:val="Основной текст (19)"/>
    <w:basedOn w:val="a"/>
    <w:link w:val="19"/>
    <w:uiPriority w:val="99"/>
    <w:pPr>
      <w:shd w:val="clear" w:color="auto" w:fill="FFFFFF"/>
      <w:spacing w:before="240" w:after="240" w:line="326" w:lineRule="exact"/>
      <w:ind w:hanging="400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201">
    <w:name w:val="Основной текст (20)"/>
    <w:basedOn w:val="a"/>
    <w:link w:val="200"/>
    <w:uiPriority w:val="99"/>
    <w:pPr>
      <w:shd w:val="clear" w:color="auto" w:fill="FFFFFF"/>
      <w:spacing w:before="540" w:after="300" w:line="317" w:lineRule="exact"/>
      <w:ind w:hanging="320"/>
      <w:jc w:val="both"/>
    </w:pPr>
    <w:rPr>
      <w:rFonts w:ascii="Times New Roman" w:hAnsi="Times New Roman" w:cs="Times New Roman"/>
      <w:b/>
      <w:bCs/>
      <w:i/>
      <w:iCs/>
      <w:color w:val="auto"/>
      <w:sz w:val="26"/>
      <w:szCs w:val="26"/>
    </w:rPr>
  </w:style>
  <w:style w:type="paragraph" w:customStyle="1" w:styleId="62">
    <w:name w:val="Заголовок №6"/>
    <w:basedOn w:val="a"/>
    <w:link w:val="61"/>
    <w:uiPriority w:val="99"/>
    <w:pPr>
      <w:shd w:val="clear" w:color="auto" w:fill="FFFFFF"/>
      <w:spacing w:after="420" w:line="240" w:lineRule="atLeast"/>
      <w:jc w:val="both"/>
      <w:outlineLvl w:val="5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42">
    <w:name w:val="Заголовок №4"/>
    <w:basedOn w:val="a"/>
    <w:link w:val="41"/>
    <w:uiPriority w:val="99"/>
    <w:pPr>
      <w:shd w:val="clear" w:color="auto" w:fill="FFFFFF"/>
      <w:spacing w:after="60" w:line="240" w:lineRule="atLeast"/>
      <w:jc w:val="right"/>
      <w:outlineLvl w:val="3"/>
    </w:pPr>
    <w:rPr>
      <w:rFonts w:ascii="Times New Roman" w:hAnsi="Times New Roman" w:cs="Times New Roman"/>
      <w:color w:val="auto"/>
      <w:sz w:val="27"/>
      <w:szCs w:val="27"/>
    </w:rPr>
  </w:style>
  <w:style w:type="paragraph" w:customStyle="1" w:styleId="ae">
    <w:name w:val="Оглавление"/>
    <w:basedOn w:val="a"/>
    <w:link w:val="ad"/>
    <w:uiPriority w:val="99"/>
    <w:pPr>
      <w:shd w:val="clear" w:color="auto" w:fill="FFFFFF"/>
      <w:spacing w:before="240" w:after="360"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1b">
    <w:name w:val="Заголовок №1"/>
    <w:basedOn w:val="a"/>
    <w:link w:val="1a"/>
    <w:uiPriority w:val="99"/>
    <w:pPr>
      <w:shd w:val="clear" w:color="auto" w:fill="FFFFFF"/>
      <w:spacing w:after="420" w:line="240" w:lineRule="atLeast"/>
      <w:outlineLvl w:val="0"/>
    </w:pPr>
    <w:rPr>
      <w:rFonts w:ascii="Times New Roman" w:hAnsi="Times New Roman" w:cs="Times New Roman"/>
      <w:b/>
      <w:bCs/>
      <w:color w:val="auto"/>
      <w:sz w:val="51"/>
      <w:szCs w:val="51"/>
    </w:rPr>
  </w:style>
  <w:style w:type="paragraph" w:customStyle="1" w:styleId="22">
    <w:name w:val="Заголовок №2"/>
    <w:basedOn w:val="a"/>
    <w:link w:val="21"/>
    <w:uiPriority w:val="99"/>
    <w:pPr>
      <w:shd w:val="clear" w:color="auto" w:fill="FFFFFF"/>
      <w:spacing w:before="240" w:after="720" w:line="240" w:lineRule="atLeast"/>
      <w:outlineLvl w:val="1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211">
    <w:name w:val="Основной текст (21)"/>
    <w:basedOn w:val="a"/>
    <w:link w:val="210"/>
    <w:uiPriority w:val="99"/>
    <w:pPr>
      <w:shd w:val="clear" w:color="auto" w:fill="FFFFFF"/>
      <w:spacing w:before="720" w:after="6360" w:line="240" w:lineRule="atLeast"/>
    </w:pPr>
    <w:rPr>
      <w:rFonts w:ascii="Times New Roman" w:hAnsi="Times New Roman" w:cs="Times New Roman"/>
      <w:color w:val="auto"/>
      <w:sz w:val="23"/>
      <w:szCs w:val="23"/>
    </w:rPr>
  </w:style>
  <w:style w:type="paragraph" w:customStyle="1" w:styleId="32">
    <w:name w:val="Заголовок №3"/>
    <w:basedOn w:val="a"/>
    <w:link w:val="31"/>
    <w:uiPriority w:val="99"/>
    <w:pPr>
      <w:shd w:val="clear" w:color="auto" w:fill="FFFFFF"/>
      <w:spacing w:before="6360" w:line="240" w:lineRule="atLeast"/>
      <w:outlineLvl w:val="2"/>
    </w:pPr>
    <w:rPr>
      <w:rFonts w:ascii="Trebuchet MS" w:hAnsi="Trebuchet MS" w:cs="Trebuchet MS"/>
      <w:color w:val="auto"/>
      <w:sz w:val="26"/>
      <w:szCs w:val="26"/>
    </w:rPr>
  </w:style>
  <w:style w:type="paragraph" w:customStyle="1" w:styleId="52">
    <w:name w:val="Заголовок №5"/>
    <w:basedOn w:val="a"/>
    <w:link w:val="51"/>
    <w:uiPriority w:val="99"/>
    <w:pPr>
      <w:shd w:val="clear" w:color="auto" w:fill="FFFFFF"/>
      <w:spacing w:after="1020" w:line="240" w:lineRule="atLeast"/>
      <w:outlineLvl w:val="4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221">
    <w:name w:val="Основной текст (22)"/>
    <w:basedOn w:val="a"/>
    <w:link w:val="220"/>
    <w:uiPriority w:val="99"/>
    <w:pPr>
      <w:shd w:val="clear" w:color="auto" w:fill="FFFFFF"/>
      <w:spacing w:before="60" w:after="240" w:line="240" w:lineRule="atLeast"/>
    </w:pPr>
    <w:rPr>
      <w:rFonts w:ascii="Times New Roman" w:hAnsi="Times New Roman" w:cs="Times New Roman"/>
      <w:i/>
      <w:iCs/>
      <w:color w:val="auto"/>
      <w:sz w:val="19"/>
      <w:szCs w:val="19"/>
    </w:rPr>
  </w:style>
  <w:style w:type="paragraph" w:customStyle="1" w:styleId="231">
    <w:name w:val="Основной текст (23)1"/>
    <w:basedOn w:val="a"/>
    <w:link w:val="23"/>
    <w:uiPriority w:val="99"/>
    <w:pPr>
      <w:shd w:val="clear" w:color="auto" w:fill="FFFFFF"/>
      <w:spacing w:line="466" w:lineRule="exact"/>
      <w:ind w:hanging="200"/>
    </w:pPr>
    <w:rPr>
      <w:rFonts w:ascii="Arial" w:hAnsi="Arial" w:cs="Arial"/>
      <w:color w:val="auto"/>
      <w:sz w:val="18"/>
      <w:szCs w:val="18"/>
    </w:rPr>
  </w:style>
  <w:style w:type="paragraph" w:customStyle="1" w:styleId="240">
    <w:name w:val="Основной текст (24)"/>
    <w:basedOn w:val="a"/>
    <w:link w:val="24"/>
    <w:uiPriority w:val="99"/>
    <w:pPr>
      <w:shd w:val="clear" w:color="auto" w:fill="FFFFFF"/>
      <w:spacing w:before="240" w:line="240" w:lineRule="atLeast"/>
    </w:pPr>
    <w:rPr>
      <w:rFonts w:ascii="Times New Roman" w:hAnsi="Times New Roman" w:cs="Times New Roman"/>
      <w:i/>
      <w:iCs/>
      <w:color w:val="auto"/>
      <w:sz w:val="26"/>
      <w:szCs w:val="26"/>
    </w:rPr>
  </w:style>
  <w:style w:type="paragraph" w:customStyle="1" w:styleId="250">
    <w:name w:val="Основной текст (25)"/>
    <w:basedOn w:val="a"/>
    <w:link w:val="25"/>
    <w:uiPriority w:val="99"/>
    <w:pPr>
      <w:shd w:val="clear" w:color="auto" w:fill="FFFFFF"/>
      <w:spacing w:line="317" w:lineRule="exact"/>
      <w:ind w:firstLine="700"/>
      <w:jc w:val="both"/>
    </w:pPr>
    <w:rPr>
      <w:rFonts w:ascii="Times New Roman" w:hAnsi="Times New Roman" w:cs="Times New Roman"/>
      <w:b/>
      <w:bCs/>
      <w:color w:val="auto"/>
      <w:sz w:val="25"/>
      <w:szCs w:val="25"/>
    </w:rPr>
  </w:style>
  <w:style w:type="paragraph" w:customStyle="1" w:styleId="27">
    <w:name w:val="Подпись к картинке (2)"/>
    <w:basedOn w:val="a"/>
    <w:link w:val="26"/>
    <w:uiPriority w:val="99"/>
    <w:pPr>
      <w:shd w:val="clear" w:color="auto" w:fill="FFFFFF"/>
      <w:spacing w:after="60" w:line="240" w:lineRule="atLeast"/>
    </w:pPr>
    <w:rPr>
      <w:rFonts w:ascii="Times New Roman" w:hAnsi="Times New Roman" w:cs="Times New Roman"/>
      <w:b/>
      <w:bCs/>
      <w:color w:val="auto"/>
      <w:sz w:val="18"/>
      <w:szCs w:val="18"/>
      <w:lang w:val="en-US" w:eastAsia="en-US"/>
    </w:rPr>
  </w:style>
  <w:style w:type="paragraph" w:customStyle="1" w:styleId="34">
    <w:name w:val="Подпись к картинке (3)"/>
    <w:basedOn w:val="a"/>
    <w:link w:val="33"/>
    <w:uiPriority w:val="99"/>
    <w:pPr>
      <w:shd w:val="clear" w:color="auto" w:fill="FFFFFF"/>
      <w:spacing w:before="60" w:after="60"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44">
    <w:name w:val="Подпись к картинке (4)"/>
    <w:basedOn w:val="a"/>
    <w:link w:val="43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color w:val="auto"/>
      <w:sz w:val="26"/>
      <w:szCs w:val="26"/>
      <w:lang w:val="en-US" w:eastAsia="en-US"/>
    </w:rPr>
  </w:style>
  <w:style w:type="paragraph" w:customStyle="1" w:styleId="271">
    <w:name w:val="Основной текст (27)"/>
    <w:basedOn w:val="a"/>
    <w:link w:val="270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18"/>
      <w:szCs w:val="18"/>
    </w:rPr>
  </w:style>
  <w:style w:type="paragraph" w:customStyle="1" w:styleId="261">
    <w:name w:val="Основной текст (26)"/>
    <w:basedOn w:val="a"/>
    <w:link w:val="260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-10"/>
      <w:sz w:val="15"/>
      <w:szCs w:val="15"/>
    </w:rPr>
  </w:style>
  <w:style w:type="paragraph" w:customStyle="1" w:styleId="280">
    <w:name w:val="Основной текст (28)"/>
    <w:basedOn w:val="a"/>
    <w:link w:val="28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6"/>
      <w:szCs w:val="26"/>
    </w:rPr>
  </w:style>
  <w:style w:type="paragraph" w:customStyle="1" w:styleId="290">
    <w:name w:val="Основной текст (29)"/>
    <w:basedOn w:val="a"/>
    <w:link w:val="29"/>
    <w:uiPriority w:val="99"/>
    <w:pPr>
      <w:shd w:val="clear" w:color="auto" w:fill="FFFFFF"/>
      <w:spacing w:line="499" w:lineRule="exact"/>
      <w:jc w:val="both"/>
    </w:pPr>
    <w:rPr>
      <w:rFonts w:ascii="Arial" w:hAnsi="Arial" w:cs="Arial"/>
      <w:color w:val="auto"/>
      <w:sz w:val="20"/>
      <w:szCs w:val="20"/>
    </w:rPr>
  </w:style>
  <w:style w:type="paragraph" w:customStyle="1" w:styleId="301">
    <w:name w:val="Основной текст (30)"/>
    <w:basedOn w:val="a"/>
    <w:link w:val="300"/>
    <w:uiPriority w:val="99"/>
    <w:pPr>
      <w:shd w:val="clear" w:color="auto" w:fill="FFFFFF"/>
      <w:spacing w:before="420" w:after="540" w:line="240" w:lineRule="atLeast"/>
    </w:pPr>
    <w:rPr>
      <w:rFonts w:ascii="Times New Roman" w:hAnsi="Times New Roman" w:cs="Times New Roman"/>
      <w:color w:val="auto"/>
    </w:rPr>
  </w:style>
  <w:style w:type="paragraph" w:customStyle="1" w:styleId="311">
    <w:name w:val="Основной текст (31)"/>
    <w:basedOn w:val="a"/>
    <w:link w:val="310"/>
    <w:uiPriority w:val="99"/>
    <w:pPr>
      <w:shd w:val="clear" w:color="auto" w:fill="FFFFFF"/>
      <w:spacing w:before="720" w:after="420" w:line="240" w:lineRule="atLeast"/>
    </w:pPr>
    <w:rPr>
      <w:rFonts w:ascii="Arial" w:hAnsi="Arial" w:cs="Arial"/>
      <w:color w:val="auto"/>
      <w:sz w:val="23"/>
      <w:szCs w:val="23"/>
    </w:rPr>
  </w:style>
  <w:style w:type="paragraph" w:customStyle="1" w:styleId="2b">
    <w:name w:val="Подпись к таблице (2)"/>
    <w:basedOn w:val="a"/>
    <w:link w:val="2a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321">
    <w:name w:val="Основной текст (32)"/>
    <w:basedOn w:val="a"/>
    <w:link w:val="320"/>
    <w:uiPriority w:val="99"/>
    <w:pPr>
      <w:shd w:val="clear" w:color="auto" w:fill="FFFFFF"/>
      <w:spacing w:line="240" w:lineRule="atLeast"/>
      <w:jc w:val="both"/>
    </w:pPr>
    <w:rPr>
      <w:rFonts w:ascii="Times New Roman" w:hAnsi="Times New Roman" w:cs="Times New Roman"/>
      <w:color w:val="auto"/>
      <w:spacing w:val="-10"/>
      <w:sz w:val="32"/>
      <w:szCs w:val="32"/>
    </w:rPr>
  </w:style>
  <w:style w:type="paragraph" w:customStyle="1" w:styleId="331">
    <w:name w:val="Основной текст (33)"/>
    <w:basedOn w:val="a"/>
    <w:link w:val="330"/>
    <w:uiPriority w:val="99"/>
    <w:pPr>
      <w:shd w:val="clear" w:color="auto" w:fill="FFFFFF"/>
      <w:spacing w:after="240" w:line="240" w:lineRule="atLeast"/>
    </w:pPr>
    <w:rPr>
      <w:rFonts w:ascii="Times New Roman" w:hAnsi="Times New Roman" w:cs="Times New Roman"/>
      <w:noProof/>
      <w:color w:val="auto"/>
      <w:sz w:val="8"/>
      <w:szCs w:val="8"/>
    </w:rPr>
  </w:style>
  <w:style w:type="paragraph" w:customStyle="1" w:styleId="341">
    <w:name w:val="Основной текст (34)"/>
    <w:basedOn w:val="a"/>
    <w:link w:val="340"/>
    <w:uiPriority w:val="99"/>
    <w:pPr>
      <w:shd w:val="clear" w:color="auto" w:fill="FFFFFF"/>
      <w:spacing w:before="240" w:line="240" w:lineRule="atLeast"/>
    </w:pPr>
    <w:rPr>
      <w:rFonts w:ascii="Arial" w:hAnsi="Arial" w:cs="Arial"/>
      <w:color w:val="auto"/>
      <w:sz w:val="20"/>
      <w:szCs w:val="20"/>
    </w:rPr>
  </w:style>
  <w:style w:type="paragraph" w:customStyle="1" w:styleId="350">
    <w:name w:val="Основной текст (35)"/>
    <w:basedOn w:val="a"/>
    <w:link w:val="35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</w:rPr>
  </w:style>
  <w:style w:type="paragraph" w:customStyle="1" w:styleId="55">
    <w:name w:val="Подпись к картинке (5)"/>
    <w:basedOn w:val="a"/>
    <w:link w:val="54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10"/>
      <w:sz w:val="8"/>
      <w:szCs w:val="8"/>
    </w:rPr>
  </w:style>
  <w:style w:type="paragraph" w:customStyle="1" w:styleId="360">
    <w:name w:val="Основной текст (36)"/>
    <w:basedOn w:val="a"/>
    <w:link w:val="36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51"/>
      <w:szCs w:val="51"/>
      <w:lang w:val="en-US" w:eastAsia="en-US"/>
    </w:rPr>
  </w:style>
  <w:style w:type="paragraph" w:customStyle="1" w:styleId="370">
    <w:name w:val="Основной текст (37)"/>
    <w:basedOn w:val="a"/>
    <w:link w:val="37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pacing w:val="20"/>
      <w:sz w:val="9"/>
      <w:szCs w:val="9"/>
    </w:rPr>
  </w:style>
  <w:style w:type="paragraph" w:customStyle="1" w:styleId="380">
    <w:name w:val="Основной текст (38)"/>
    <w:basedOn w:val="a"/>
    <w:link w:val="38"/>
    <w:uiPriority w:val="99"/>
    <w:pPr>
      <w:shd w:val="clear" w:color="auto" w:fill="FFFFFF"/>
      <w:spacing w:line="240" w:lineRule="atLeast"/>
    </w:pPr>
    <w:rPr>
      <w:rFonts w:ascii="Arial" w:hAnsi="Arial" w:cs="Arial"/>
      <w:color w:val="auto"/>
      <w:sz w:val="8"/>
      <w:szCs w:val="8"/>
    </w:rPr>
  </w:style>
  <w:style w:type="paragraph" w:styleId="af0">
    <w:name w:val="footnote text"/>
    <w:basedOn w:val="a"/>
    <w:link w:val="af1"/>
    <w:uiPriority w:val="99"/>
    <w:semiHidden/>
    <w:unhideWhenUsed/>
    <w:rsid w:val="00DE4D43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D43"/>
    <w:rPr>
      <w:rFonts w:cs="Arial Unicode MS"/>
      <w:color w:val="000000"/>
    </w:rPr>
  </w:style>
  <w:style w:type="paragraph" w:styleId="af2">
    <w:name w:val="header"/>
    <w:basedOn w:val="a"/>
    <w:link w:val="af3"/>
    <w:uiPriority w:val="99"/>
    <w:semiHidden/>
    <w:unhideWhenUsed/>
    <w:rsid w:val="00E967B2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E967B2"/>
    <w:rPr>
      <w:rFonts w:cs="Arial Unicode MS"/>
      <w:color w:val="000000"/>
      <w:sz w:val="24"/>
      <w:szCs w:val="24"/>
    </w:rPr>
  </w:style>
  <w:style w:type="paragraph" w:styleId="af4">
    <w:name w:val="footer"/>
    <w:basedOn w:val="a"/>
    <w:link w:val="af5"/>
    <w:uiPriority w:val="99"/>
    <w:semiHidden/>
    <w:unhideWhenUsed/>
    <w:rsid w:val="00E967B2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E967B2"/>
    <w:rPr>
      <w:rFonts w:cs="Arial Unicode MS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34A98-9675-407E-9C8C-8847C5798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Lexx</dc:creator>
  <cp:lastModifiedBy>User</cp:lastModifiedBy>
  <cp:revision>3</cp:revision>
  <cp:lastPrinted>2013-01-18T11:43:00Z</cp:lastPrinted>
  <dcterms:created xsi:type="dcterms:W3CDTF">2015-09-19T04:59:00Z</dcterms:created>
  <dcterms:modified xsi:type="dcterms:W3CDTF">2015-09-19T05:02:00Z</dcterms:modified>
</cp:coreProperties>
</file>